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99D53">
      <w:r>
        <w:rPr>
          <w:rFonts w:hint="eastAsia" w:eastAsia="MiSans"/>
          <w:lang w:eastAsia="zh-CN"/>
        </w:rPr>
        <w:drawing>
          <wp:anchor distT="0" distB="0" distL="114300" distR="114300" simplePos="0" relativeHeight="251664384" behindDoc="0" locked="0" layoutInCell="1" allowOverlap="1">
            <wp:simplePos x="0" y="0"/>
            <wp:positionH relativeFrom="column">
              <wp:posOffset>1243330</wp:posOffset>
            </wp:positionH>
            <wp:positionV relativeFrom="paragraph">
              <wp:posOffset>1071880</wp:posOffset>
            </wp:positionV>
            <wp:extent cx="2843530" cy="1058545"/>
            <wp:effectExtent l="0" t="0" r="13970" b="7620"/>
            <wp:wrapSquare wrapText="bothSides"/>
            <wp:docPr id="250" name="图片 250" descr="未444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未444名(4)"/>
                    <pic:cNvPicPr>
                      <a:picLocks noChangeAspect="1"/>
                    </pic:cNvPicPr>
                  </pic:nvPicPr>
                  <pic:blipFill>
                    <a:blip r:embed="rId7"/>
                    <a:stretch>
                      <a:fillRect/>
                    </a:stretch>
                  </pic:blipFill>
                  <pic:spPr>
                    <a:xfrm>
                      <a:off x="0" y="0"/>
                      <a:ext cx="2843530" cy="1058545"/>
                    </a:xfrm>
                    <a:prstGeom prst="rect">
                      <a:avLst/>
                    </a:prstGeom>
                  </pic:spPr>
                </pic:pic>
              </a:graphicData>
            </a:graphic>
          </wp:anchor>
        </w:drawing>
      </w:r>
      <w:r>
        <w:drawing>
          <wp:inline distT="0" distB="0" distL="114300" distR="114300">
            <wp:extent cx="3164205" cy="932180"/>
            <wp:effectExtent l="0" t="0" r="0" b="1270"/>
            <wp:docPr id="257"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1" descr="未命名111(3)(34)"/>
                    <pic:cNvPicPr>
                      <a:picLocks noChangeAspect="1"/>
                    </pic:cNvPicPr>
                  </pic:nvPicPr>
                  <pic:blipFill>
                    <a:blip r:embed="rId8"/>
                    <a:stretch>
                      <a:fillRect/>
                    </a:stretch>
                  </pic:blipFill>
                  <pic:spPr>
                    <a:xfrm>
                      <a:off x="0" y="0"/>
                      <a:ext cx="3164205" cy="932180"/>
                    </a:xfrm>
                    <a:prstGeom prst="rect">
                      <a:avLst/>
                    </a:prstGeom>
                  </pic:spPr>
                </pic:pic>
              </a:graphicData>
            </a:graphic>
          </wp:inline>
        </w:drawing>
      </w:r>
      <w:r>
        <mc:AlternateContent>
          <mc:Choice Requires="wpg">
            <w:drawing>
              <wp:anchor distT="0" distB="0" distL="114300" distR="114300" simplePos="0" relativeHeight="251659264" behindDoc="0" locked="0" layoutInCell="1" allowOverlap="1">
                <wp:simplePos x="0" y="0"/>
                <wp:positionH relativeFrom="column">
                  <wp:posOffset>-1177925</wp:posOffset>
                </wp:positionH>
                <wp:positionV relativeFrom="paragraph">
                  <wp:posOffset>-917575</wp:posOffset>
                </wp:positionV>
                <wp:extent cx="7636510" cy="10788650"/>
                <wp:effectExtent l="0" t="0" r="2540" b="12700"/>
                <wp:wrapNone/>
                <wp:docPr id="236" name="组合 2"/>
                <wp:cNvGraphicFramePr/>
                <a:graphic xmlns:a="http://schemas.openxmlformats.org/drawingml/2006/main">
                  <a:graphicData uri="http://schemas.microsoft.com/office/word/2010/wordprocessingGroup">
                    <wpg:wgp>
                      <wpg:cNvGrpSpPr/>
                      <wpg:grpSpPr>
                        <a:xfrm>
                          <a:off x="0" y="0"/>
                          <a:ext cx="7636510" cy="10788650"/>
                          <a:chOff x="0" y="0"/>
                          <a:chExt cx="6858000" cy="9144000"/>
                        </a:xfrm>
                      </wpg:grpSpPr>
                      <wpg:grpSp>
                        <wpg:cNvPr id="237" name="组合 1"/>
                        <wpg:cNvGrpSpPr/>
                        <wpg:grpSpPr>
                          <a:xfrm>
                            <a:off x="0" y="0"/>
                            <a:ext cx="6858000" cy="9144000"/>
                            <a:chOff x="0" y="0"/>
                            <a:chExt cx="6858000" cy="9144000"/>
                          </a:xfrm>
                        </wpg:grpSpPr>
                        <pic:pic xmlns:pic="http://schemas.openxmlformats.org/drawingml/2006/picture">
                          <pic:nvPicPr>
                            <pic:cNvPr id="238" name="图片 8"/>
                            <pic:cNvPicPr>
                              <a:picLocks noChangeAspect="1"/>
                            </pic:cNvPicPr>
                          </pic:nvPicPr>
                          <pic:blipFill>
                            <a:blip r:embed="rId9" cstate="print">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r="54366"/>
                            <a:stretch>
                              <a:fillRect/>
                            </a:stretch>
                          </pic:blipFill>
                          <pic:spPr>
                            <a:xfrm rot="16200000" flipH="1">
                              <a:off x="647700" y="-647700"/>
                              <a:ext cx="5562600" cy="6858000"/>
                            </a:xfrm>
                            <a:prstGeom prst="rect">
                              <a:avLst/>
                            </a:prstGeom>
                          </pic:spPr>
                        </pic:pic>
                        <pic:pic xmlns:pic="http://schemas.openxmlformats.org/drawingml/2006/picture">
                          <pic:nvPicPr>
                            <pic:cNvPr id="239" name="图片 11"/>
                            <pic:cNvPicPr>
                              <a:picLocks noChangeAspect="1"/>
                            </pic:cNvPicPr>
                          </pic:nvPicPr>
                          <pic:blipFill>
                            <a:blip r:embed="rId9" cstate="print">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70619"/>
                            <a:stretch>
                              <a:fillRect/>
                            </a:stretch>
                          </pic:blipFill>
                          <pic:spPr>
                            <a:xfrm rot="5400000">
                              <a:off x="1638300" y="3924300"/>
                              <a:ext cx="3581400" cy="6858000"/>
                            </a:xfrm>
                            <a:prstGeom prst="rect">
                              <a:avLst/>
                            </a:prstGeom>
                          </pic:spPr>
                        </pic:pic>
                      </wpg:grpSp>
                      <wps:wsp>
                        <wps:cNvPr id="245" name="平行四边形 3"/>
                        <wps:cNvSpPr/>
                        <wps:spPr>
                          <a:xfrm>
                            <a:off x="3257350" y="7248463"/>
                            <a:ext cx="1392586" cy="209898"/>
                          </a:xfrm>
                          <a:prstGeom prst="parallelogram">
                            <a:avLst>
                              <a:gd name="adj" fmla="val 779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2" o:spid="_x0000_s1026" o:spt="203" style="position:absolute;left:0pt;margin-left:-92.75pt;margin-top:-72.25pt;height:849.5pt;width:601.3pt;z-index:251659264;mso-width-relative:page;mso-height-relative:page;" coordsize="6858000,9144000" o:gfxdata="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">
                <o:lock v:ext="edit" aspectratio="f"/>
                <v:group id="组合 1" o:spid="_x0000_s1026" o:spt="203" style="position:absolute;left:0;top:0;height:9144000;width:6858000;" coordsize="6858000,9144000"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图片 8" o:spid="_x0000_s1026" o:spt="75" type="#_x0000_t75" style="position:absolute;left:647700;top:-647700;flip:x;height:6858000;width:5562600;rotation:5898240f;" filled="f" o:preferrelative="t" stroked="f" coordsize="21600,21600" o:gfxdata="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8fJctwAAANwAAAAP&#10;AAAAAAAAAAEAIAAAACIAAABkcnMvZG93bnJldi54bWxQSwECFAAUAAAACACHTuJAMy8FnjsAAAA5&#10;AAAAEAAAAAAAAAABACAAAAAGAQAAZHJzL3NoYXBleG1sLnhtbFBLBQYAAAAABgAGAFsBAACwAwAA&#10;AAA=&#10;">
                    <v:fill on="f" focussize="0,0"/>
                    <v:stroke on="f"/>
                    <v:imagedata r:id="rId9" cropright="35629f" o:title=""/>
                    <o:lock v:ext="edit" aspectratio="t"/>
                  </v:shape>
                  <v:shape id="图片 11" o:spid="_x0000_s1026" o:spt="75" type="#_x0000_t75" style="position:absolute;left:1638300;top:3924300;height:6858000;width:3581400;rotation:5898240f;" filled="f" o:preferrelative="t" stroked="f" coordsize="21600,21600" o:gfxdata="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RiH74A&#10;AADcAAAADwAAAAAAAAABACAAAAAiAAAAZHJzL2Rvd25yZXYueG1sUEsBAhQAFAAAAAgAh07iQDMv&#10;BZ47AAAAOQAAABAAAAAAAAAAAQAgAAAADQEAAGRycy9zaGFwZXhtbC54bWxQSwUGAAAAAAYABgBb&#10;AQAAtwMAAAAA&#10;">
                    <v:fill on="f" focussize="0,0"/>
                    <v:stroke on="f"/>
                    <v:imagedata r:id="rId9" cropleft="46281f" o:title=""/>
                    <o:lock v:ext="edit" aspectratio="t"/>
                  </v:shape>
                </v:group>
                <v:shape id="平行四边形 3" o:spid="_x0000_s1026" o:spt="7" type="#_x0000_t7" style="position:absolute;left:3257350;top:7248463;height:209898;width:1392586;v-text-anchor:middle;" fillcolor="#FFFFFF [3212]" filled="t" stroked="f" coordsize="21600,21600" o:gfxdata="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68ZLsAAADc&#10;AAAADwAAAAAAAAABACAAAAAiAAAAZHJzL2Rvd25yZXYueG1sUEsBAhQAFAAAAAgAh07iQDMvBZ47&#10;AAAAOQAAABAAAAAAAAAAAQAgAAAACgEAAGRycy9zaGFwZXhtbC54bWxQSwUGAAAAAAYABgBbAQAA&#10;tAMAAAAA&#10;" adj="2537">
                  <v:fill on="t" focussize="0,0"/>
                  <v:stroke on="f" weight="1pt" miterlimit="8" joinstyle="miter"/>
                  <v:imagedata o:title=""/>
                  <o:lock v:ext="edit" aspectratio="f"/>
                </v:shape>
              </v:group>
            </w:pict>
          </mc:Fallback>
        </mc:AlternateContent>
      </w:r>
    </w:p>
    <w:p w14:paraId="067822C7">
      <w:pPr>
        <w:jc w:val="center"/>
        <w:rPr>
          <w:rFonts w:hint="eastAsia" w:eastAsia="MiSans"/>
          <w:b/>
          <w:bCs/>
          <w:sz w:val="24"/>
          <w:szCs w:val="32"/>
          <w:lang w:eastAsia="zh-CN"/>
        </w:rPr>
        <w:sectPr>
          <w:headerReference r:id="rId5" w:type="default"/>
          <w:pgSz w:w="11906" w:h="16838"/>
          <w:pgMar w:top="1440" w:right="1800" w:bottom="1440" w:left="1800" w:header="851" w:footer="992" w:gutter="0"/>
          <w:pgNumType w:fmt="decimal"/>
          <w:cols w:space="425" w:num="1"/>
          <w:docGrid w:type="lines" w:linePitch="312" w:charSpace="0"/>
        </w:sectPr>
      </w:pPr>
      <w:r>
        <w:rPr>
          <w:sz w:val="24"/>
        </w:rPr>
        <mc:AlternateContent>
          <mc:Choice Requires="wps">
            <w:drawing>
              <wp:anchor distT="0" distB="0" distL="114300" distR="114300" simplePos="0" relativeHeight="251661312" behindDoc="0" locked="0" layoutInCell="1" allowOverlap="1">
                <wp:simplePos x="0" y="0"/>
                <wp:positionH relativeFrom="column">
                  <wp:posOffset>945515</wp:posOffset>
                </wp:positionH>
                <wp:positionV relativeFrom="paragraph">
                  <wp:posOffset>3075305</wp:posOffset>
                </wp:positionV>
                <wp:extent cx="3717925" cy="1186815"/>
                <wp:effectExtent l="0" t="0" r="0" b="0"/>
                <wp:wrapNone/>
                <wp:docPr id="254" name="文本框 254"/>
                <wp:cNvGraphicFramePr/>
                <a:graphic xmlns:a="http://schemas.openxmlformats.org/drawingml/2006/main">
                  <a:graphicData uri="http://schemas.microsoft.com/office/word/2010/wordprocessingShape">
                    <wps:wsp>
                      <wps:cNvSpPr txBox="1"/>
                      <wps:spPr>
                        <a:xfrm>
                          <a:off x="2218690" y="6569075"/>
                          <a:ext cx="3717925" cy="1186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37DBB">
                            <w:pPr>
                              <w:ind w:left="0" w:leftChars="0" w:firstLine="0" w:firstLineChars="0"/>
                              <w:jc w:val="center"/>
                              <w:rPr>
                                <w:rFonts w:hint="eastAsia" w:ascii="微软雅黑" w:hAnsi="微软雅黑" w:eastAsia="微软雅黑" w:cs="微软雅黑"/>
                                <w:sz w:val="56"/>
                                <w:szCs w:val="56"/>
                                <w:highlight w:val="none"/>
                                <w:lang w:eastAsia="zh-CN"/>
                              </w:rPr>
                            </w:pPr>
                            <w:r>
                              <w:rPr>
                                <w:rFonts w:hint="eastAsia" w:ascii="Times New Roman" w:hAnsi="微软雅黑" w:eastAsia="微软雅黑" w:cs="微软雅黑"/>
                                <w:b/>
                                <w:bCs/>
                                <w:kern w:val="2"/>
                                <w:sz w:val="60"/>
                                <w:szCs w:val="96"/>
                                <w:highlight w:val="none"/>
                                <w:lang w:val="en-US" w:eastAsia="zh-CN" w:bidi="ar-SA"/>
                              </w:rPr>
                              <w:t>Mantle Technical White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5pt;margin-top:242.15pt;height:93.45pt;width:292.75pt;z-index:251661312;mso-width-relative:page;mso-height-relative:page;" filled="f" stroked="f" coordsize="21600,21600" o:gfxdata="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O6nXl3AAAAAsBAAAPAAAA&#10;AAAAAAEAIAAAACIAAABkcnMvZG93bnJldi54bWxQSwECFAAUAAAACACHTuJAhOKCMkoCAAB3BAAA&#10;DgAAAAAAAAABACAAAAArAQAAZHJzL2Uyb0RvYy54bWxQSwUGAAAAAAYABgBZAQAA5wUAAAAA&#10;">
                <v:fill on="f" focussize="0,0"/>
                <v:stroke on="f" weight="0.5pt"/>
                <v:imagedata o:title=""/>
                <o:lock v:ext="edit" aspectratio="f"/>
                <v:textbox>
                  <w:txbxContent>
                    <w:p w14:paraId="0EE37DBB">
                      <w:pPr>
                        <w:ind w:left="0" w:leftChars="0" w:firstLine="0" w:firstLineChars="0"/>
                        <w:jc w:val="center"/>
                        <w:rPr>
                          <w:rFonts w:hint="eastAsia" w:ascii="微软雅黑" w:hAnsi="微软雅黑" w:eastAsia="微软雅黑" w:cs="微软雅黑"/>
                          <w:sz w:val="56"/>
                          <w:szCs w:val="56"/>
                          <w:highlight w:val="none"/>
                          <w:lang w:eastAsia="zh-CN"/>
                        </w:rPr>
                      </w:pPr>
                      <w:r>
                        <w:rPr>
                          <w:rFonts w:hint="eastAsia" w:ascii="Times New Roman" w:hAnsi="微软雅黑" w:eastAsia="微软雅黑" w:cs="微软雅黑"/>
                          <w:b/>
                          <w:bCs/>
                          <w:kern w:val="2"/>
                          <w:sz w:val="60"/>
                          <w:szCs w:val="96"/>
                          <w:highlight w:val="none"/>
                          <w:lang w:val="en-US" w:eastAsia="zh-CN" w:bidi="ar-SA"/>
                        </w:rPr>
                        <w:t>Mantle Technical White Paper</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828675</wp:posOffset>
                </wp:positionH>
                <wp:positionV relativeFrom="paragraph">
                  <wp:posOffset>6998970</wp:posOffset>
                </wp:positionV>
                <wp:extent cx="3235960" cy="365125"/>
                <wp:effectExtent l="0" t="0" r="0" b="0"/>
                <wp:wrapNone/>
                <wp:docPr id="261" name="文本框 261"/>
                <wp:cNvGraphicFramePr/>
                <a:graphic xmlns:a="http://schemas.openxmlformats.org/drawingml/2006/main">
                  <a:graphicData uri="http://schemas.microsoft.com/office/word/2010/wordprocessingShape">
                    <wps:wsp>
                      <wps:cNvSpPr txBox="1"/>
                      <wps:spPr>
                        <a:xfrm>
                          <a:off x="2268855" y="6565900"/>
                          <a:ext cx="3235960"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DD8A9">
                            <w:pPr>
                              <w:jc w:val="center"/>
                              <w:rPr>
                                <w:rFonts w:hint="eastAsia" w:eastAsia="MiSans"/>
                                <w:lang w:eastAsia="zh-CN"/>
                              </w:rPr>
                            </w:pPr>
                            <w:r>
                              <w:rPr>
                                <w:rFonts w:hint="eastAsia" w:ascii="Times New Roman" w:hAnsi="MiSans" w:eastAsia="微软雅黑" w:cstheme="minorBidi"/>
                                <w:kern w:val="2"/>
                                <w:sz w:val="24"/>
                                <w:szCs w:val="24"/>
                                <w:lang w:val="en-US" w:eastAsia="zh-CN" w:bidi="ar-SA"/>
                              </w:rPr>
                              <w:t>Connecting Traditional Finance with Web3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25pt;margin-top:551.1pt;height:28.75pt;width:254.8pt;z-index:251665408;mso-width-relative:page;mso-height-relative:page;" filled="f" stroked="f" coordsize="21600,21600" o:gfxdata="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H1NK3AAAAA0BAAAPAAAA&#10;AAAAAAEAIAAAACIAAABkcnMvZG93bnJldi54bWxQSwECFAAUAAAACACHTuJAnPDbL0oCAAB2BAAA&#10;DgAAAAAAAAABACAAAAArAQAAZHJzL2Uyb0RvYy54bWxQSwUGAAAAAAYABgBZAQAA5wUAAAAA&#10;">
                <v:fill on="f" focussize="0,0"/>
                <v:stroke on="f" weight="0.5pt"/>
                <v:imagedata o:title=""/>
                <o:lock v:ext="edit" aspectratio="f"/>
                <v:textbox>
                  <w:txbxContent>
                    <w:p w14:paraId="05DDD8A9">
                      <w:pPr>
                        <w:jc w:val="center"/>
                        <w:rPr>
                          <w:rFonts w:hint="eastAsia" w:eastAsia="MiSans"/>
                          <w:lang w:eastAsia="zh-CN"/>
                        </w:rPr>
                      </w:pPr>
                      <w:r>
                        <w:rPr>
                          <w:rFonts w:hint="eastAsia" w:ascii="Times New Roman" w:hAnsi="MiSans" w:eastAsia="微软雅黑" w:cstheme="minorBidi"/>
                          <w:kern w:val="2"/>
                          <w:sz w:val="24"/>
                          <w:szCs w:val="24"/>
                          <w:lang w:val="en-US" w:eastAsia="zh-CN" w:bidi="ar-SA"/>
                        </w:rPr>
                        <w:t>Connecting Traditional Finance with Web3</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726440</wp:posOffset>
                </wp:positionH>
                <wp:positionV relativeFrom="paragraph">
                  <wp:posOffset>4022090</wp:posOffset>
                </wp:positionV>
                <wp:extent cx="3717925" cy="57404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3717925" cy="574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FB9A6">
                            <w:pPr>
                              <w:jc w:val="center"/>
                              <w:rPr>
                                <w:rFonts w:hint="eastAsia" w:eastAsia="MiSans"/>
                                <w:b/>
                                <w:bCs/>
                                <w:sz w:val="28"/>
                                <w:szCs w:val="36"/>
                                <w:lang w:eastAsia="zh-CN"/>
                              </w:rPr>
                            </w:pPr>
                            <w:r>
                              <w:rPr>
                                <w:rFonts w:hint="eastAsia" w:ascii="Times New Roman" w:hAnsi="MiSans" w:eastAsia="微软雅黑" w:cstheme="minorBidi"/>
                                <w:b/>
                                <w:bCs/>
                                <w:kern w:val="2"/>
                                <w:sz w:val="28"/>
                                <w:szCs w:val="36"/>
                                <w:lang w:val="en-US" w:eastAsia="zh-CN" w:bidi="ar-SA"/>
                              </w:rPr>
                              <w:t>(Technical Whitepaper) v1.0</w:t>
                            </w:r>
                          </w:p>
                          <w:p w14:paraId="21E48E40">
                            <w:pPr>
                              <w:ind w:left="0" w:leftChars="0" w:firstLine="0" w:firstLineChars="0"/>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2pt;margin-top:316.7pt;height:45.2pt;width:292.75pt;z-index:251662336;mso-width-relative:page;mso-height-relative:page;" filled="f" stroked="f" coordsize="21600,21600" o:gfxdata="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jamINwAAAALAQAADwAAAAAAAAABACAAAAAi&#10;AAAAZHJzL2Rvd25yZXYueG1sUEsBAhQAFAAAAAgAh07iQG1qUYQ/AgAAagQAAA4AAAAAAAAAAQAg&#10;AAAAKwEAAGRycy9lMm9Eb2MueG1sUEsFBgAAAAAGAAYAWQEAANwFAAAAAA==&#10;">
                <v:fill on="f" focussize="0,0"/>
                <v:stroke on="f" weight="0.5pt"/>
                <v:imagedata o:title=""/>
                <o:lock v:ext="edit" aspectratio="f"/>
                <v:textbox>
                  <w:txbxContent>
                    <w:p w14:paraId="209FB9A6">
                      <w:pPr>
                        <w:jc w:val="center"/>
                        <w:rPr>
                          <w:rFonts w:hint="eastAsia" w:eastAsia="MiSans"/>
                          <w:b/>
                          <w:bCs/>
                          <w:sz w:val="28"/>
                          <w:szCs w:val="36"/>
                          <w:lang w:eastAsia="zh-CN"/>
                        </w:rPr>
                      </w:pPr>
                      <w:r>
                        <w:rPr>
                          <w:rFonts w:hint="eastAsia" w:ascii="Times New Roman" w:hAnsi="MiSans" w:eastAsia="微软雅黑" w:cstheme="minorBidi"/>
                          <w:b/>
                          <w:bCs/>
                          <w:kern w:val="2"/>
                          <w:sz w:val="28"/>
                          <w:szCs w:val="36"/>
                          <w:lang w:val="en-US" w:eastAsia="zh-CN" w:bidi="ar-SA"/>
                        </w:rPr>
                        <w:t>(Technical Whitepaper) v1.0</w:t>
                      </w:r>
                    </w:p>
                    <w:p w14:paraId="21E48E40">
                      <w:pPr>
                        <w:ind w:left="0" w:leftChars="0" w:firstLine="0" w:firstLineChars="0"/>
                        <w:jc w:val="center"/>
                      </w:pP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758190</wp:posOffset>
                </wp:positionH>
                <wp:positionV relativeFrom="paragraph">
                  <wp:posOffset>6454140</wp:posOffset>
                </wp:positionV>
                <wp:extent cx="3594735" cy="1259205"/>
                <wp:effectExtent l="0" t="0" r="0" b="0"/>
                <wp:wrapNone/>
                <wp:docPr id="258" name="文本框 258"/>
                <wp:cNvGraphicFramePr/>
                <a:graphic xmlns:a="http://schemas.openxmlformats.org/drawingml/2006/main">
                  <a:graphicData uri="http://schemas.microsoft.com/office/word/2010/wordprocessingShape">
                    <wps:wsp>
                      <wps:cNvSpPr txBox="1"/>
                      <wps:spPr>
                        <a:xfrm>
                          <a:off x="2270125" y="8430260"/>
                          <a:ext cx="3594735" cy="1259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2F84E">
                            <w:pPr>
                              <w:jc w:val="center"/>
                            </w:pPr>
                            <w:r>
                              <w:drawing>
                                <wp:inline distT="0" distB="0" distL="114300" distR="114300">
                                  <wp:extent cx="1558925" cy="459105"/>
                                  <wp:effectExtent l="0" t="0" r="3175" b="17145"/>
                                  <wp:docPr id="259"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7pt;margin-top:508.2pt;height:99.15pt;width:283.05pt;z-index:251663360;mso-width-relative:page;mso-height-relative:page;" filled="f" stroked="f" coordsize="21600,21600" o:gfxdata="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e6WX83AAAAA0BAAAPAAAA&#10;AAAAAAEAIAAAACIAAABkcnMvZG93bnJldi54bWxQSwECFAAUAAAACACHTuJAqueKUEoCAAB3BAAA&#10;DgAAAAAAAAABACAAAAArAQAAZHJzL2Uyb0RvYy54bWxQSwUGAAAAAAYABgBZAQAA5wUAAAAA&#10;">
                <v:fill on="f" focussize="0,0"/>
                <v:stroke on="f" weight="0.5pt"/>
                <v:imagedata o:title=""/>
                <o:lock v:ext="edit" aspectratio="f"/>
                <v:textbox>
                  <w:txbxContent>
                    <w:p w14:paraId="78D2F84E">
                      <w:pPr>
                        <w:jc w:val="center"/>
                      </w:pPr>
                      <w:r>
                        <w:drawing>
                          <wp:inline distT="0" distB="0" distL="114300" distR="114300">
                            <wp:extent cx="1558925" cy="459105"/>
                            <wp:effectExtent l="0" t="0" r="3175" b="17145"/>
                            <wp:docPr id="259"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911860</wp:posOffset>
                </wp:positionH>
                <wp:positionV relativeFrom="paragraph">
                  <wp:posOffset>3032125</wp:posOffset>
                </wp:positionV>
                <wp:extent cx="3615690" cy="1157605"/>
                <wp:effectExtent l="0" t="0" r="0" b="0"/>
                <wp:wrapTopAndBottom/>
                <wp:docPr id="249" name="文本框 249"/>
                <wp:cNvGraphicFramePr/>
                <a:graphic xmlns:a="http://schemas.openxmlformats.org/drawingml/2006/main">
                  <a:graphicData uri="http://schemas.microsoft.com/office/word/2010/wordprocessingShape">
                    <wps:wsp>
                      <wps:cNvSpPr txBox="1"/>
                      <wps:spPr>
                        <a:xfrm>
                          <a:off x="1461135" y="5278755"/>
                          <a:ext cx="3615690" cy="1157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12F0B">
                            <w:pPr>
                              <w:rPr>
                                <w:rFonts w:hint="eastAsia" w:eastAsia="MiSans"/>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8pt;margin-top:238.75pt;height:91.15pt;width:284.7pt;mso-wrap-distance-bottom:0pt;mso-wrap-distance-top:0pt;z-index:251660288;mso-width-relative:page;mso-height-relative:page;" filled="f" stroked="f" coordsize="21600,21600" o:gfxdata="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5XjIV3AAAAAsBAAAP&#10;AAAAAAAAAAEAIAAAACIAAABkcnMvZG93bnJldi54bWxQSwECFAAUAAAACACHTuJAlgs3Y00CAAB3&#10;BAAADgAAAAAAAAABACAAAAArAQAAZHJzL2Uyb0RvYy54bWxQSwUGAAAAAAYABgBZAQAA6gUAAAAA&#10;">
                <v:fill on="f" focussize="0,0"/>
                <v:stroke on="f" weight="0.5pt"/>
                <v:imagedata o:title=""/>
                <o:lock v:ext="edit" aspectratio="f"/>
                <v:textbox>
                  <w:txbxContent>
                    <w:p w14:paraId="1BD12F0B">
                      <w:pPr>
                        <w:rPr>
                          <w:rFonts w:hint="eastAsia" w:eastAsia="MiSans"/>
                          <w:lang w:eastAsia="zh-CN"/>
                        </w:rPr>
                      </w:pPr>
                    </w:p>
                  </w:txbxContent>
                </v:textbox>
                <w10:wrap type="topAndBottom"/>
              </v:shape>
            </w:pict>
          </mc:Fallback>
        </mc:AlternateContent>
      </w:r>
      <w:r>
        <w:rPr>
          <w:rFonts w:hint="eastAsia" w:eastAsia="MiSans"/>
          <w:b/>
          <w:bCs/>
          <w:sz w:val="24"/>
          <w:szCs w:val="32"/>
          <w:lang w:eastAsia="zh-CN"/>
        </w:rPr>
        <w:drawing>
          <wp:inline distT="0" distB="0" distL="114300" distR="114300">
            <wp:extent cx="5273675" cy="1962785"/>
            <wp:effectExtent l="0" t="0" r="3175" b="0"/>
            <wp:docPr id="248" name="图片 248" descr="未444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未444名(4)"/>
                    <pic:cNvPicPr>
                      <a:picLocks noChangeAspect="1"/>
                    </pic:cNvPicPr>
                  </pic:nvPicPr>
                  <pic:blipFill>
                    <a:blip r:embed="rId7"/>
                    <a:stretch>
                      <a:fillRect/>
                    </a:stretch>
                  </pic:blipFill>
                  <pic:spPr>
                    <a:xfrm>
                      <a:off x="0" y="0"/>
                      <a:ext cx="5273675" cy="1962785"/>
                    </a:xfrm>
                    <a:prstGeom prst="rect">
                      <a:avLst/>
                    </a:prstGeom>
                  </pic:spPr>
                </pic:pic>
              </a:graphicData>
            </a:graphic>
          </wp:inline>
        </w:drawing>
      </w:r>
    </w:p>
    <w:p w14:paraId="3BD92B13">
      <w:pPr>
        <w:jc w:val="center"/>
        <w:rPr>
          <w:rFonts w:hint="eastAsia"/>
          <w:b/>
          <w:bCs/>
          <w:sz w:val="24"/>
          <w:szCs w:val="32"/>
        </w:rPr>
      </w:pPr>
      <w:r>
        <w:rPr>
          <w:sz w:val="24"/>
        </w:rPr>
        <mc:AlternateContent>
          <mc:Choice Requires="wps">
            <w:drawing>
              <wp:anchor distT="0" distB="0" distL="114300" distR="114300" simplePos="0" relativeHeight="251672576" behindDoc="1" locked="0" layoutInCell="1" allowOverlap="1">
                <wp:simplePos x="0" y="0"/>
                <wp:positionH relativeFrom="column">
                  <wp:posOffset>3589020</wp:posOffset>
                </wp:positionH>
                <wp:positionV relativeFrom="paragraph">
                  <wp:posOffset>-768350</wp:posOffset>
                </wp:positionV>
                <wp:extent cx="2426970" cy="377825"/>
                <wp:effectExtent l="0" t="0" r="0" b="0"/>
                <wp:wrapNone/>
                <wp:docPr id="8" name="文本框 8"/>
                <wp:cNvGraphicFramePr/>
                <a:graphic xmlns:a="http://schemas.openxmlformats.org/drawingml/2006/main">
                  <a:graphicData uri="http://schemas.microsoft.com/office/word/2010/wordprocessingShape">
                    <wps:wsp>
                      <wps:cNvSpPr txBox="1"/>
                      <wps:spPr>
                        <a:xfrm>
                          <a:off x="4666615" y="211455"/>
                          <a:ext cx="2426970" cy="3778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61B74F78">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pt;margin-top:-60.5pt;height:29.75pt;width:191.1pt;z-index:-251643904;mso-width-relative:page;mso-height-relative:page;" filled="f" stroked="f" coordsize="21600,21600" o:gfxdata="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juqxY90AAAAMAQAADwAAAAAAAAABACAAAAAi&#10;AAAAZHJzL2Rvd25yZXYueG1sUEsBAhQAFAAAAAgAh07iQJHhNFSwAgAAWQUAAA4AAAAAAAAAAQAg&#10;AAAALAEAAGRycy9lMm9Eb2MueG1sUEsFBgAAAAAGAAYAWQEAAE4GAAAAAA==&#10;">
                <v:fill on="f" focussize="0,0"/>
                <v:stroke on="f" weight="0.5pt"/>
                <v:imagedata o:title=""/>
                <o:lock v:ext="edit" aspectratio="f"/>
                <v:textbox>
                  <w:txbxContent>
                    <w:p w14:paraId="61B74F78">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v:textbox>
              </v:shape>
            </w:pict>
          </mc:Fallback>
        </mc:AlternateContent>
      </w:r>
    </w:p>
    <w:p w14:paraId="407E8913">
      <w:pPr>
        <w:pStyle w:val="3"/>
        <w:bidi w:val="0"/>
        <w:jc w:val="center"/>
        <w:rPr>
          <w:rFonts w:hint="eastAsia" w:eastAsia="MiSans"/>
          <w:lang w:eastAsia="zh-CN"/>
        </w:rPr>
      </w:pPr>
      <w:r>
        <w:rPr>
          <w:rFonts w:hint="eastAsia" w:ascii="Times New Roman" w:hAnsi="MiSans" w:eastAsia="微软雅黑" w:cstheme="minorBidi"/>
          <w:b/>
          <w:bCs/>
          <w:kern w:val="44"/>
          <w:sz w:val="36"/>
          <w:szCs w:val="36"/>
          <w:lang w:val="en-US" w:eastAsia="zh-CN" w:bidi="ar-SA"/>
        </w:rPr>
        <w:t>Mantle Technical Whitepaper v1.0</w:t>
      </w:r>
    </w:p>
    <w:p w14:paraId="311B3A3D">
      <w:pPr>
        <w:rPr>
          <w:rFonts w:hint="eastAsia"/>
          <w:sz w:val="32"/>
          <w:szCs w:val="32"/>
        </w:rPr>
      </w:pPr>
    </w:p>
    <w:p w14:paraId="146DAA81">
      <w:pPr>
        <w:rPr>
          <w:rFonts w:hint="eastAsia" w:eastAsia="MiSans"/>
          <w:b/>
          <w:bCs/>
          <w:sz w:val="24"/>
          <w:szCs w:val="32"/>
          <w:lang w:eastAsia="zh-CN"/>
        </w:rPr>
      </w:pPr>
      <w:r>
        <w:rPr>
          <w:rFonts w:hint="eastAsia" w:ascii="Times New Roman" w:hAnsi="MiSans" w:eastAsia="微软雅黑" w:cstheme="minorBidi"/>
          <w:b/>
          <w:bCs/>
          <w:kern w:val="2"/>
          <w:sz w:val="24"/>
          <w:szCs w:val="32"/>
          <w:lang w:val="en-US" w:eastAsia="zh-CN" w:bidi="ar-SA"/>
        </w:rPr>
        <w:t>Mantle Network is a decentralized protocol specifically designed for industrial-grade Real-World Assets (RWA). It achieves real-time anchoring between physical mining data (IoT Data) and on-chain asset issuance (Token Minting) through its proprietary Proof of Physical Work (PoPW) consensus mechanism. This document provides a detailed exposition of Mantle's technical architecture, including the M-RWA token standard, oracle node network, and Solidity-based core smart contract implementation.</w:t>
      </w:r>
    </w:p>
    <w:p w14:paraId="50AF9845">
      <w:pPr>
        <w:rPr>
          <w:rFonts w:hint="eastAsia"/>
          <w:sz w:val="28"/>
          <w:szCs w:val="36"/>
        </w:rPr>
      </w:pPr>
    </w:p>
    <w:p w14:paraId="066BC8D4">
      <w:pPr>
        <w:rPr>
          <w:rFonts w:hint="eastAsia" w:eastAsia="MiSans"/>
          <w:b/>
          <w:bCs/>
          <w:sz w:val="32"/>
          <w:szCs w:val="40"/>
          <w:lang w:eastAsia="zh-CN"/>
        </w:rPr>
      </w:pPr>
      <w:r>
        <w:rPr>
          <w:rFonts w:hint="eastAsia" w:ascii="Times New Roman" w:hAnsi="MiSans" w:eastAsia="微软雅黑" w:cstheme="minorBidi"/>
          <w:b/>
          <w:bCs/>
          <w:kern w:val="2"/>
          <w:sz w:val="32"/>
          <w:szCs w:val="40"/>
          <w:lang w:val="en-US" w:eastAsia="zh-CN" w:bidi="ar-SA"/>
        </w:rPr>
        <w:t>1. Overview of Core Architecture (System Architecture)</w:t>
      </w:r>
    </w:p>
    <w:p w14:paraId="214242B8">
      <w:pPr>
        <w:rPr>
          <w:rFonts w:hint="eastAsia" w:eastAsia="MiSans"/>
          <w:sz w:val="24"/>
          <w:szCs w:val="32"/>
          <w:lang w:eastAsia="zh-CN"/>
        </w:rPr>
      </w:pPr>
      <w:r>
        <w:rPr>
          <w:rFonts w:hint="eastAsia" w:ascii="Times New Roman" w:hAnsi="MiSans" w:eastAsia="微软雅黑" w:cstheme="minorBidi"/>
          <w:kern w:val="2"/>
          <w:sz w:val="24"/>
          <w:szCs w:val="32"/>
          <w:lang w:val="en-US" w:eastAsia="zh-CN" w:bidi="ar-SA"/>
        </w:rPr>
        <w:t>Mantle's technology stack consists of three layers:</w:t>
      </w:r>
    </w:p>
    <w:p w14:paraId="772A98F3">
      <w:pPr>
        <w:numPr>
          <w:ilvl w:val="0"/>
          <w:numId w:val="11"/>
        </w:numPr>
        <w:ind w:left="420" w:leftChars="0" w:hanging="420" w:firstLineChars="0"/>
        <w:rPr>
          <w:rFonts w:hint="eastAsia"/>
          <w:sz w:val="24"/>
          <w:szCs w:val="32"/>
        </w:rPr>
      </w:pPr>
      <w:r>
        <w:rPr>
          <w:rFonts w:hint="eastAsia" w:ascii="Times New Roman" w:hAnsi="MiSans" w:eastAsia="微软雅黑" w:cstheme="minorBidi"/>
          <w:kern w:val="2"/>
          <w:sz w:val="24"/>
          <w:szCs w:val="32"/>
          <w:lang w:val="en-US" w:eastAsia="zh-CN" w:bidi="ar-SA"/>
        </w:rPr>
        <w:t>Physical Layer: IoT sensor network deployed in Laos mining areas, including weighbridges, flow meters, and GPS trackers.</w:t>
      </w:r>
    </w:p>
    <w:p w14:paraId="36CC7C8F">
      <w:pPr>
        <w:numPr>
          <w:ilvl w:val="0"/>
          <w:numId w:val="11"/>
        </w:numPr>
        <w:ind w:left="420" w:leftChars="0" w:hanging="420" w:firstLineChars="0"/>
        <w:rPr>
          <w:rFonts w:hint="eastAsia"/>
          <w:sz w:val="24"/>
          <w:szCs w:val="32"/>
        </w:rPr>
      </w:pPr>
      <w:r>
        <w:rPr>
          <w:rFonts w:hint="eastAsia" w:ascii="Times New Roman" w:hAnsi="MiSans" w:eastAsia="微软雅黑" w:cstheme="minorBidi"/>
          <w:kern w:val="2"/>
          <w:sz w:val="24"/>
          <w:szCs w:val="32"/>
          <w:lang w:val="en-US" w:eastAsia="zh-CN" w:bidi="ar-SA"/>
        </w:rPr>
        <w:t>Middleware Layer: Handles data cleansing, signature verification, and oracle transmission.</w:t>
      </w:r>
    </w:p>
    <w:p w14:paraId="25EAE605">
      <w:pPr>
        <w:numPr>
          <w:ilvl w:val="0"/>
          <w:numId w:val="11"/>
        </w:numPr>
        <w:ind w:left="420" w:leftChars="0" w:hanging="420" w:firstLineChars="0"/>
        <w:rPr>
          <w:rFonts w:hint="eastAsia"/>
          <w:sz w:val="24"/>
          <w:szCs w:val="32"/>
        </w:rPr>
      </w:pPr>
      <w:r>
        <w:rPr>
          <w:rFonts w:hint="eastAsia" w:ascii="Times New Roman" w:hAnsi="MiSans" w:eastAsia="微软雅黑" w:cstheme="minorBidi"/>
          <w:kern w:val="2"/>
          <w:sz w:val="24"/>
          <w:szCs w:val="32"/>
          <w:lang w:val="en-US" w:eastAsia="zh-CN" w:bidi="ar-SA"/>
        </w:rPr>
        <w:t>On-chain layer: A cluster of smart contracts deployed on Ethereum/Layer 2 that handles asset creation, destruction, and trading.</w:t>
      </w:r>
    </w:p>
    <w:p w14:paraId="084BD248">
      <w:pPr>
        <w:rPr>
          <w:rFonts w:hint="eastAsia" w:eastAsia="MiSans"/>
          <w:b/>
          <w:bCs/>
          <w:sz w:val="32"/>
          <w:szCs w:val="40"/>
          <w:lang w:eastAsia="zh-CN"/>
        </w:rPr>
      </w:pPr>
      <w:r>
        <w:rPr>
          <w:rFonts w:hint="eastAsia" w:ascii="Times New Roman" w:hAnsi="MiSans" w:eastAsia="微软雅黑" w:cstheme="minorBidi"/>
          <w:b/>
          <w:bCs/>
          <w:kern w:val="2"/>
          <w:sz w:val="32"/>
          <w:szCs w:val="40"/>
          <w:lang w:val="en-US" w:eastAsia="zh-CN" w:bidi="ar-SA"/>
        </w:rPr>
        <w:t>1.1 Logical Flow of Data Trustworthiness</w:t>
      </w:r>
    </w:p>
    <w:p w14:paraId="133E42CA">
      <w:pPr>
        <w:rPr>
          <w:rFonts w:hint="eastAsia" w:eastAsia="MiSans"/>
          <w:sz w:val="24"/>
          <w:szCs w:val="32"/>
          <w:lang w:eastAsia="zh-CN"/>
        </w:rPr>
      </w:pPr>
      <w:r>
        <w:rPr>
          <w:rFonts w:hint="eastAsia" w:ascii="Times New Roman" w:hAnsi="MiSans" w:eastAsia="微软雅黑" w:cstheme="minorBidi"/>
          <w:kern w:val="2"/>
          <w:sz w:val="24"/>
          <w:szCs w:val="32"/>
          <w:lang w:val="en-US" w:eastAsia="zh-CN" w:bidi="ar-SA"/>
        </w:rPr>
        <w:t>The data flow from the mine to the blockchain follows this path:</w:t>
      </w:r>
    </w:p>
    <w:p w14:paraId="4B89E1B7">
      <w:pPr>
        <w:rPr>
          <w:rFonts w:hint="eastAsia" w:eastAsia="MiSans"/>
          <w:sz w:val="24"/>
          <w:szCs w:val="32"/>
          <w:lang w:eastAsia="zh-CN"/>
        </w:rPr>
      </w:pPr>
      <w:r>
        <w:rPr>
          <w:rFonts w:hint="eastAsia" w:ascii="Times New Roman" w:hAnsi="MiSans" w:eastAsia="微软雅黑" w:cstheme="minorBidi"/>
          <w:kern w:val="2"/>
          <w:sz w:val="24"/>
          <w:szCs w:val="32"/>
          <w:lang w:val="en-US" w:eastAsia="zh-CN" w:bidi="ar-SA"/>
        </w:rPr>
        <w:t>IoT Device (Sign Data) -&gt; Mantle Edge Node (Batching) -&gt; Chainlink/API3 Oracle -&gt; Mantle Core Contract -&gt; Token Minting.</w:t>
      </w:r>
    </w:p>
    <w:p w14:paraId="0FC782B5">
      <w:pPr>
        <w:rPr>
          <w:rFonts w:hint="eastAsia"/>
          <w:sz w:val="22"/>
          <w:szCs w:val="28"/>
        </w:rPr>
      </w:pPr>
    </w:p>
    <w:p w14:paraId="53A075A0">
      <w:pPr>
        <w:rPr>
          <w:rFonts w:hint="eastAsia" w:eastAsia="MiSans"/>
          <w:b/>
          <w:bCs/>
          <w:sz w:val="32"/>
          <w:szCs w:val="40"/>
          <w:lang w:eastAsia="zh-CN"/>
        </w:rPr>
      </w:pPr>
      <w:r>
        <w:rPr>
          <w:rFonts w:hint="eastAsia" w:ascii="Times New Roman" w:hAnsi="MiSans" w:eastAsia="微软雅黑" w:cstheme="minorBidi"/>
          <w:b/>
          <w:bCs/>
          <w:kern w:val="2"/>
          <w:sz w:val="32"/>
          <w:szCs w:val="40"/>
          <w:lang w:val="en-US" w:eastAsia="zh-CN" w:bidi="ar-SA"/>
        </w:rPr>
        <w:t>2. M-RWA Asset Protocol Standard (The M-RWA Protocol)</w:t>
      </w:r>
    </w:p>
    <w:p w14:paraId="6CEF447C">
      <w:pPr>
        <w:rPr>
          <w:rFonts w:hint="eastAsia" w:eastAsia="MiSans"/>
          <w:sz w:val="24"/>
          <w:szCs w:val="32"/>
          <w:lang w:eastAsia="zh-CN"/>
        </w:rPr>
      </w:pPr>
      <w:r>
        <w:rPr>
          <w:rFonts w:ascii="Times New Roman" w:eastAsia="微软雅黑"/>
          <w:sz w:val="24"/>
        </w:rPr>
        <mc:AlternateContent>
          <mc:Choice Requires="wps">
            <w:drawing>
              <wp:anchor distT="0" distB="0" distL="114300" distR="114300" simplePos="0" relativeHeight="251670528" behindDoc="0" locked="0" layoutInCell="1" allowOverlap="1">
                <wp:simplePos x="0" y="0"/>
                <wp:positionH relativeFrom="column">
                  <wp:posOffset>2713990</wp:posOffset>
                </wp:positionH>
                <wp:positionV relativeFrom="paragraph">
                  <wp:posOffset>1352550</wp:posOffset>
                </wp:positionV>
                <wp:extent cx="3235960" cy="3651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235960"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D7EA2">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pt;margin-top:106.5pt;height:28.75pt;width:254.8pt;z-index:251670528;mso-width-relative:page;mso-height-relative:page;" filled="f" stroked="f" coordsize="21600,21600" o:gfxdata="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LCRT3AAAAAsBAAAPAAAAAAAAAAEAIAAAACIAAABk&#10;cnMvZG93bnJldi54bWxQSwECFAAUAAAACACHTuJAXNBz8zsCAABmBAAADgAAAAAAAAABACAAAAAr&#10;AQAAZHJzL2Uyb0RvYy54bWxQSwUGAAAAAAYABgBZAQAA2AUAAAAA&#10;">
                <v:fill on="f" focussize="0,0"/>
                <v:stroke on="f" weight="0.5pt"/>
                <v:imagedata o:title=""/>
                <o:lock v:ext="edit" aspectratio="f"/>
                <v:textbox>
                  <w:txbxContent>
                    <w:p w14:paraId="08BD7EA2">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txbxContent>
                </v:textbox>
              </v:shape>
            </w:pict>
          </mc:Fallback>
        </mc:AlternateContent>
      </w:r>
      <w:r>
        <w:rPr>
          <w:rFonts w:hint="eastAsia" w:ascii="Times New Roman" w:hAnsi="MiSans" w:eastAsia="微软雅黑" w:cstheme="minorBidi"/>
          <w:kern w:val="2"/>
          <w:sz w:val="24"/>
          <w:szCs w:val="32"/>
          <w:lang w:val="en-US" w:eastAsia="zh-CN" w:bidi="ar-SA"/>
        </w:rPr>
        <w:t>To centralize the management of eight major mineral resources, we developed the ERC-20-M (Mantle Standard) protocol instead of using the standard ERC-20. This enhanced standard incorporates modules for asset auditing, capacity linkage, and compliance restrictions.</w:t>
      </w:r>
    </w:p>
    <w:p w14:paraId="1A024001">
      <w:pPr>
        <w:rPr>
          <w:rFonts w:hint="eastAsia"/>
          <w:sz w:val="24"/>
          <w:szCs w:val="32"/>
        </w:rPr>
      </w:pPr>
    </w:p>
    <w:p w14:paraId="1F3A2903">
      <w:pPr>
        <w:ind w:left="0" w:leftChars="0" w:firstLine="0" w:firstLineChars="0"/>
        <w:rPr>
          <w:rFonts w:hint="eastAsia" w:eastAsia="MiSans"/>
          <w:b/>
          <w:bCs/>
          <w:sz w:val="36"/>
          <w:szCs w:val="44"/>
          <w:lang w:eastAsia="zh-CN"/>
        </w:rPr>
      </w:pPr>
      <w:r>
        <w:rPr>
          <w:sz w:val="32"/>
        </w:rPr>
        <mc:AlternateContent>
          <mc:Choice Requires="wps">
            <w:drawing>
              <wp:anchor distT="0" distB="0" distL="114300" distR="114300" simplePos="0" relativeHeight="251672576" behindDoc="0" locked="0" layoutInCell="1" allowOverlap="1">
                <wp:simplePos x="0" y="0"/>
                <wp:positionH relativeFrom="column">
                  <wp:posOffset>3380105</wp:posOffset>
                </wp:positionH>
                <wp:positionV relativeFrom="paragraph">
                  <wp:posOffset>1437640</wp:posOffset>
                </wp:positionV>
                <wp:extent cx="2152650" cy="274955"/>
                <wp:effectExtent l="0" t="0" r="0" b="0"/>
                <wp:wrapNone/>
                <wp:docPr id="11" name="文本框 11"/>
                <wp:cNvGraphicFramePr/>
                <a:graphic xmlns:a="http://schemas.openxmlformats.org/drawingml/2006/main">
                  <a:graphicData uri="http://schemas.microsoft.com/office/word/2010/wordprocessingShape">
                    <wps:wsp>
                      <wps:cNvSpPr txBox="1"/>
                      <wps:spPr>
                        <a:xfrm>
                          <a:off x="4523105" y="10374630"/>
                          <a:ext cx="2152650" cy="27495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2B4D04B6">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078C034A">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113.2pt;height:21.65pt;width:169.5pt;z-index:251672576;mso-width-relative:page;mso-height-relative:page;" filled="f" stroked="f" coordsize="21600,21600" o:gfxdata="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Wa1UbcAAAACwEAAA8AAAAAAAAAAQAgAAAAIgAA&#10;AGRycy9kb3ducmV2LnhtbFBLAQIUABQAAAAIAIdO4kCjHNevrwIAAF0FAAAOAAAAAAAAAAEAIAAA&#10;ACsBAABkcnMvZTJvRG9jLnhtbFBLBQYAAAAABgAGAFkBAABMBgAAAAA=&#10;">
                <v:fill on="f" focussize="0,0"/>
                <v:stroke on="f" weight="0.5pt"/>
                <v:imagedata o:title=""/>
                <o:lock v:ext="edit" aspectratio="f"/>
                <v:textbox>
                  <w:txbxContent>
                    <w:p w14:paraId="2B4D04B6">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078C034A">
                      <w:pPr>
                        <w:rPr>
                          <w:color w:val="FFFFFF" w:themeColor="background1"/>
                          <w14:textFill>
                            <w14:solidFill>
                              <w14:schemeClr w14:val="bg1"/>
                            </w14:solidFill>
                          </w14:textFill>
                        </w:rPr>
                      </w:pPr>
                    </w:p>
                  </w:txbxContent>
                </v:textbox>
              </v:shape>
            </w:pict>
          </mc:Fallback>
        </mc:AlternateContent>
      </w:r>
      <w:r>
        <w:rPr>
          <w:rFonts w:ascii="Times New Roman" w:eastAsia="微软雅黑"/>
          <w:sz w:val="32"/>
          <w:szCs w:val="32"/>
        </w:rPr>
        <w:drawing>
          <wp:anchor distT="0" distB="0" distL="114300" distR="114300" simplePos="0" relativeHeight="251669504" behindDoc="1" locked="0" layoutInCell="1" allowOverlap="1">
            <wp:simplePos x="0" y="0"/>
            <wp:positionH relativeFrom="column">
              <wp:posOffset>-916305</wp:posOffset>
            </wp:positionH>
            <wp:positionV relativeFrom="paragraph">
              <wp:posOffset>1141730</wp:posOffset>
            </wp:positionV>
            <wp:extent cx="1558925" cy="459105"/>
            <wp:effectExtent l="0" t="0" r="3175" b="17145"/>
            <wp:wrapThrough wrapText="bothSides">
              <wp:wrapPolygon>
                <wp:start x="792" y="896"/>
                <wp:lineTo x="0" y="20614"/>
                <wp:lineTo x="20060" y="20614"/>
                <wp:lineTo x="20588" y="19718"/>
                <wp:lineTo x="21116" y="16133"/>
                <wp:lineTo x="21380" y="13444"/>
                <wp:lineTo x="20588" y="10755"/>
                <wp:lineTo x="17157" y="896"/>
                <wp:lineTo x="792" y="896"/>
              </wp:wrapPolygon>
            </wp:wrapThrough>
            <wp:docPr id="2"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anchor>
        </w:drawing>
      </w:r>
      <w:r>
        <w:rPr>
          <w:rFonts w:ascii="Times New Roman" w:eastAsia="微软雅黑"/>
          <w:sz w:val="44"/>
          <w:szCs w:val="44"/>
        </w:rPr>
        <mc:AlternateContent>
          <mc:Choice Requires="wps">
            <w:drawing>
              <wp:anchor distT="0" distB="0" distL="114300" distR="114300" simplePos="0" relativeHeight="251671552" behindDoc="0" locked="0" layoutInCell="1" allowOverlap="1">
                <wp:simplePos x="0" y="0"/>
                <wp:positionH relativeFrom="column">
                  <wp:posOffset>2635250</wp:posOffset>
                </wp:positionH>
                <wp:positionV relativeFrom="paragraph">
                  <wp:posOffset>2772410</wp:posOffset>
                </wp:positionV>
                <wp:extent cx="3235960" cy="3651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235960"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310D3">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5pt;margin-top:218.3pt;height:28.75pt;width:254.8pt;z-index:251671552;mso-width-relative:page;mso-height-relative:page;" filled="f" stroked="f" coordsize="21600,21600" o:gfxdata="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&#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lmt09wAAAALAQAADwAAAAAAAAABACAAAAAiAAAA&#10;ZHJzL2Rvd25yZXYueG1sUEsBAhQAFAAAAAgAh07iQPxYSmA8AgAAaAQAAA4AAAAAAAAAAQAgAAAA&#10;KwEAAGRycy9lMm9Eb2MueG1sUEsFBgAAAAAGAAYAWQEAANkFAAAAAA==&#10;">
                <v:fill on="f" focussize="0,0"/>
                <v:stroke on="f" weight="0.5pt"/>
                <v:imagedata o:title=""/>
                <o:lock v:ext="edit" aspectratio="f"/>
                <v:textbox>
                  <w:txbxContent>
                    <w:p w14:paraId="39A310D3">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txbxContent>
                </v:textbox>
              </v:shape>
            </w:pict>
          </mc:Fallback>
        </mc:AlternateContent>
      </w:r>
      <w:r>
        <w:rPr>
          <w:rFonts w:hint="eastAsia" w:ascii="Times New Roman" w:hAnsi="MiSans" w:eastAsia="微软雅黑" w:cstheme="minorBidi"/>
          <w:b/>
          <w:bCs/>
          <w:kern w:val="2"/>
          <w:sz w:val="36"/>
          <w:szCs w:val="44"/>
          <w:lang w:val="en-US" w:eastAsia="zh-CN" w:bidi="ar-SA"/>
        </w:rPr>
        <w:t>2.1 Core Interface Definition</w:t>
      </w:r>
    </w:p>
    <w:p w14:paraId="78A74F22">
      <w:r>
        <w:drawing>
          <wp:anchor distT="0" distB="0" distL="114300" distR="114300" simplePos="0" relativeHeight="251666432" behindDoc="1" locked="0" layoutInCell="1" allowOverlap="1">
            <wp:simplePos x="0" y="0"/>
            <wp:positionH relativeFrom="column">
              <wp:posOffset>-490855</wp:posOffset>
            </wp:positionH>
            <wp:positionV relativeFrom="paragraph">
              <wp:posOffset>130175</wp:posOffset>
            </wp:positionV>
            <wp:extent cx="6551930" cy="3022600"/>
            <wp:effectExtent l="0" t="0" r="0" b="6350"/>
            <wp:wrapThrough wrapText="bothSides">
              <wp:wrapPolygon>
                <wp:start x="2072" y="0"/>
                <wp:lineTo x="1947" y="408"/>
                <wp:lineTo x="1821" y="1634"/>
                <wp:lineTo x="1821" y="19603"/>
                <wp:lineTo x="0" y="20420"/>
                <wp:lineTo x="0" y="21373"/>
                <wp:lineTo x="816" y="21509"/>
                <wp:lineTo x="20788" y="21509"/>
                <wp:lineTo x="21541" y="21373"/>
                <wp:lineTo x="21541" y="20420"/>
                <wp:lineTo x="19720" y="19603"/>
                <wp:lineTo x="19783" y="2042"/>
                <wp:lineTo x="19594" y="408"/>
                <wp:lineTo x="19469" y="0"/>
                <wp:lineTo x="2072" y="0"/>
              </wp:wrapPolygon>
            </wp:wrapThrough>
            <wp:docPr id="7" name="图片 6" descr="7b0a20202020227069636672616d65646573223a20222670666d38333234343232333234262673707432312d312626626474303026267764743235353026266f726773697a6537303434322e3237352626706674313333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b0a20202020227069636672616d65646573223a20222670666d38333234343232333234262673707432312d312626626474303026267764743235353026266f726773697a6537303434322e323735262670667431333326220a7d0a"/>
                    <pic:cNvPicPr>
                      <a:picLocks noChangeAspect="1"/>
                    </pic:cNvPicPr>
                  </pic:nvPicPr>
                  <pic:blipFill>
                    <a:blip r:embed="rId11">
                      <a:extLst>
                        <a:ext uri="{BEBA8EAE-BF5A-486C-A8C5-ECC9F3942E4B}">
                          <a14:imgProps xmlns:a14="http://schemas.microsoft.com/office/drawing/2010/main">
                            <a14:imgLayer r:embed="rId12"/>
                          </a14:imgProps>
                        </a:ext>
                      </a:extLst>
                    </a:blip>
                    <a:srcRect/>
                    <a:stretch>
                      <a:fillRect/>
                    </a:stretch>
                  </pic:blipFill>
                  <pic:spPr>
                    <a:xfrm>
                      <a:off x="0" y="0"/>
                      <a:ext cx="6551930" cy="3022600"/>
                    </a:xfrm>
                    <a:prstGeom prst="rect">
                      <a:avLst/>
                    </a:prstGeom>
                  </pic:spPr>
                </pic:pic>
              </a:graphicData>
            </a:graphic>
          </wp:anchor>
        </w:drawing>
      </w:r>
    </w:p>
    <w:p w14:paraId="0071F634">
      <w:pPr>
        <w:ind w:left="0" w:leftChars="0" w:firstLine="0" w:firstLineChars="0"/>
        <w:rPr>
          <w:rFonts w:hint="eastAsia" w:eastAsia="MiSans"/>
          <w:b/>
          <w:bCs/>
          <w:sz w:val="32"/>
          <w:szCs w:val="40"/>
          <w:lang w:eastAsia="zh-CN"/>
        </w:rPr>
      </w:pPr>
      <w:r>
        <w:rPr>
          <w:rFonts w:hint="eastAsia" w:ascii="Times New Roman" w:hAnsi="MiSans" w:eastAsia="微软雅黑" w:cstheme="minorBidi"/>
          <w:b/>
          <w:bCs/>
          <w:kern w:val="2"/>
          <w:sz w:val="32"/>
          <w:szCs w:val="40"/>
          <w:lang w:val="en-US" w:eastAsia="zh-CN" w:bidi="ar-SA"/>
        </w:rPr>
        <w:t>2.2 Technical Analysis: Why Interface Expansion is Necessary</w:t>
      </w:r>
    </w:p>
    <w:p w14:paraId="62B37B28">
      <w:pPr>
        <w:numPr>
          <w:ilvl w:val="0"/>
          <w:numId w:val="11"/>
        </w:numPr>
        <w:ind w:left="420" w:leftChars="0" w:hanging="420" w:firstLineChars="0"/>
        <w:rPr>
          <w:rFonts w:hint="eastAsia"/>
          <w:sz w:val="24"/>
          <w:szCs w:val="32"/>
        </w:rPr>
      </w:pPr>
      <w:r>
        <w:rPr>
          <w:rFonts w:hint="eastAsia" w:ascii="Times New Roman" w:hAnsi="MiSans" w:eastAsia="微软雅黑" w:cstheme="minorBidi"/>
          <w:kern w:val="2"/>
          <w:sz w:val="24"/>
          <w:szCs w:val="32"/>
          <w:lang w:val="en-US" w:eastAsia="zh-CN" w:bidi="ar-SA"/>
        </w:rPr>
        <w:t>The standard ERC-20 lacks the capability to describe 'asset endorsement'. The IMantleRWA interface mandates that every mint operation must include proofData.</w:t>
      </w:r>
      <w:r>
        <w:rPr>
          <w:sz w:val="24"/>
        </w:rPr>
        <mc:AlternateContent>
          <mc:Choice Requires="wps">
            <w:drawing>
              <wp:anchor distT="0" distB="0" distL="114300" distR="114300" simplePos="0" relativeHeight="251674624" behindDoc="1" locked="0" layoutInCell="1" allowOverlap="1">
                <wp:simplePos x="0" y="0"/>
                <wp:positionH relativeFrom="column">
                  <wp:posOffset>3589020</wp:posOffset>
                </wp:positionH>
                <wp:positionV relativeFrom="paragraph">
                  <wp:posOffset>-4947920</wp:posOffset>
                </wp:positionV>
                <wp:extent cx="2426970" cy="3778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426970" cy="377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70662">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pt;margin-top:-389.6pt;height:29.75pt;width:191.1pt;z-index:-251641856;mso-width-relative:page;mso-height-relative:page;" filled="f" stroked="f" coordsize="21600,21600" o:gfxdata="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LYAn3QAAAA0BAAAPAAAAAAAAAAEAIAAAACIA&#10;AABkcnMvZG93bnJldi54bWxQSwECFAAUAAAACACHTuJAv43TUz0CAABoBAAADgAAAAAAAAABACAA&#10;AAAsAQAAZHJzL2Uyb0RvYy54bWxQSwUGAAAAAAYABgBZAQAA2wUAAAAA&#10;">
                <v:fill on="f" focussize="0,0"/>
                <v:stroke on="f" weight="0.5pt"/>
                <v:imagedata o:title=""/>
                <o:lock v:ext="edit" aspectratio="f"/>
                <v:textbox>
                  <w:txbxContent>
                    <w:p w14:paraId="57B70662">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3380105</wp:posOffset>
                </wp:positionH>
                <wp:positionV relativeFrom="paragraph">
                  <wp:posOffset>5242560</wp:posOffset>
                </wp:positionV>
                <wp:extent cx="2152650" cy="27495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15265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81E65">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444F69B3">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412.8pt;height:21.65pt;width:169.5pt;z-index:251674624;mso-width-relative:page;mso-height-relative:page;" filled="f" stroked="f" coordsize="21600,21600" o:gfxdata="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TLkjbAAAACwEAAA8AAAAAAAAAAQAgAAAAIgAAAGRy&#10;cy9kb3ducmV2LnhtbFBLAQIUABQAAAAIAIdO4kB/hy4cOwIAAGgEAAAOAAAAAAAAAAEAIAAAACoB&#10;AABkcnMvZTJvRG9jLnhtbFBLBQYAAAAABgAGAFkBAADXBQAAAAA=&#10;">
                <v:fill on="f" focussize="0,0"/>
                <v:stroke on="f" weight="0.5pt"/>
                <v:imagedata o:title=""/>
                <o:lock v:ext="edit" aspectratio="f"/>
                <v:textbox>
                  <w:txbxContent>
                    <w:p w14:paraId="42C81E65">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444F69B3">
                      <w:pPr>
                        <w:rPr>
                          <w:color w:val="FFFFFF" w:themeColor="background1"/>
                          <w14:textFill>
                            <w14:solidFill>
                              <w14:schemeClr w14:val="bg1"/>
                            </w14:solidFill>
                          </w14:textFill>
                        </w:rPr>
                      </w:pPr>
                    </w:p>
                  </w:txbxContent>
                </v:textbox>
              </v:shape>
            </w:pict>
          </mc:Fallback>
        </mc:AlternateContent>
      </w:r>
      <w:r>
        <w:rPr>
          <w:rFonts w:ascii="Times New Roman" w:eastAsia="微软雅黑"/>
          <w:sz w:val="32"/>
          <w:szCs w:val="32"/>
        </w:rPr>
        <w:drawing>
          <wp:anchor distT="0" distB="0" distL="114300" distR="114300" simplePos="0" relativeHeight="251673600" behindDoc="1" locked="0" layoutInCell="1" allowOverlap="1">
            <wp:simplePos x="0" y="0"/>
            <wp:positionH relativeFrom="column">
              <wp:posOffset>-916305</wp:posOffset>
            </wp:positionH>
            <wp:positionV relativeFrom="paragraph">
              <wp:posOffset>4946650</wp:posOffset>
            </wp:positionV>
            <wp:extent cx="1558925" cy="459105"/>
            <wp:effectExtent l="0" t="0" r="3175" b="17145"/>
            <wp:wrapThrough wrapText="bothSides">
              <wp:wrapPolygon>
                <wp:start x="792" y="896"/>
                <wp:lineTo x="0" y="20614"/>
                <wp:lineTo x="20060" y="20614"/>
                <wp:lineTo x="20588" y="19718"/>
                <wp:lineTo x="21116" y="16133"/>
                <wp:lineTo x="21380" y="13444"/>
                <wp:lineTo x="20588" y="10755"/>
                <wp:lineTo x="17157" y="896"/>
                <wp:lineTo x="792" y="896"/>
              </wp:wrapPolygon>
            </wp:wrapThrough>
            <wp:docPr id="14"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anchor>
        </w:drawing>
      </w:r>
    </w:p>
    <w:p w14:paraId="4F8B672E">
      <w:pPr>
        <w:numPr>
          <w:ilvl w:val="0"/>
          <w:numId w:val="11"/>
        </w:numPr>
        <w:ind w:left="420" w:leftChars="0" w:hanging="420" w:firstLineChars="0"/>
        <w:rPr>
          <w:rFonts w:hint="eastAsia"/>
          <w:sz w:val="24"/>
          <w:szCs w:val="32"/>
        </w:rPr>
      </w:pPr>
      <w:r>
        <w:rPr>
          <w:rFonts w:hint="eastAsia" w:ascii="Times New Roman" w:hAnsi="MiSans" w:eastAsia="微软雅黑" w:cstheme="minorBidi"/>
          <w:kern w:val="2"/>
          <w:sz w:val="24"/>
          <w:szCs w:val="32"/>
          <w:lang w:val="en-US" w:eastAsia="zh-CN" w:bidi="ar-SA"/>
        </w:rPr>
        <w:t>proofData: An encoded byte string containing the IoT device's unique ID, timestamp, weight reading, and ECDSA private key signature.</w:t>
      </w:r>
    </w:p>
    <w:p w14:paraId="6EB3CED3">
      <w:pPr>
        <w:numPr>
          <w:ilvl w:val="0"/>
          <w:numId w:val="11"/>
        </w:numPr>
        <w:ind w:left="420" w:leftChars="0" w:hanging="420" w:firstLineChars="0"/>
        <w:rPr>
          <w:rFonts w:hint="eastAsia"/>
          <w:sz w:val="24"/>
          <w:szCs w:val="32"/>
        </w:rPr>
      </w:pPr>
      <w:r>
        <w:rPr>
          <w:rFonts w:hint="eastAsia" w:ascii="Times New Roman" w:hAnsi="MiSans" w:eastAsia="微软雅黑" w:cstheme="minorBidi"/>
          <w:kern w:val="2"/>
          <w:sz w:val="24"/>
          <w:szCs w:val="32"/>
          <w:lang w:val="en-US" w:eastAsia="zh-CN" w:bidi="ar-SA"/>
        </w:rPr>
        <w:t>ipfsHash: All original documents (e.g., waybills, lab reports) are uploaded to IPFS distributed storage, with their hash values permanently recorded on-chain for auditing agencies to access at any time.</w:t>
      </w:r>
    </w:p>
    <w:p w14:paraId="6F728765">
      <w:pPr>
        <w:numPr>
          <w:ilvl w:val="0"/>
          <w:numId w:val="12"/>
        </w:numPr>
        <w:ind w:left="0" w:leftChars="0" w:firstLine="0" w:firstLineChars="0"/>
        <w:rPr>
          <w:rFonts w:hint="eastAsia"/>
          <w:b/>
          <w:bCs/>
          <w:sz w:val="22"/>
          <w:szCs w:val="28"/>
          <w:lang w:eastAsia="zh-CN"/>
        </w:rPr>
      </w:pPr>
      <w:r>
        <w:rPr>
          <w:rFonts w:hint="eastAsia" w:ascii="Times New Roman" w:hAnsi="MiSans" w:eastAsia="微软雅黑" w:cstheme="minorBidi"/>
          <w:b/>
          <w:bCs/>
          <w:kern w:val="2"/>
          <w:sz w:val="22"/>
          <w:szCs w:val="28"/>
          <w:lang w:val="en-US" w:eastAsia="zh-CN" w:bidi="ar-SA"/>
        </w:rPr>
        <w:t>Proof of Work (PoW) Core Contract:</w:t>
      </w:r>
    </w:p>
    <w:p w14:paraId="469B7DB3">
      <w:pPr>
        <w:numPr>
          <w:ilvl w:val="0"/>
          <w:numId w:val="13"/>
        </w:numPr>
        <w:ind w:left="420" w:leftChars="0" w:hanging="420" w:firstLineChars="0"/>
        <w:rPr>
          <w:rFonts w:hint="eastAsia"/>
        </w:rPr>
      </w:pPr>
      <w:r>
        <w:rPr>
          <w:rFonts w:hint="eastAsia" w:ascii="Times New Roman" w:hAnsi="MiSans" w:eastAsia="微软雅黑" w:cstheme="minorBidi"/>
          <w:kern w:val="2"/>
          <w:sz w:val="20"/>
          <w:szCs w:val="22"/>
          <w:lang w:val="en-US" w:eastAsia="zh-CN" w:bidi="ar-SA"/>
        </w:rPr>
        <w:t>This is the core of Mantle. The contract verifies the authenticity of IoT data from mining operations, preventing the falsification of production metrics.</w:t>
      </w:r>
    </w:p>
    <w:p w14:paraId="6054C954">
      <w:pPr>
        <w:rPr>
          <w:rFonts w:hint="eastAsia" w:eastAsia="MiSans"/>
          <w:b/>
          <w:bCs/>
          <w:sz w:val="22"/>
          <w:szCs w:val="28"/>
          <w:lang w:eastAsia="zh-CN"/>
        </w:rPr>
      </w:pPr>
      <w:r>
        <w:rPr>
          <w:rFonts w:hint="eastAsia" w:ascii="Times New Roman" w:hAnsi="MiSans" w:eastAsia="微软雅黑" w:cstheme="minorBidi"/>
          <w:b/>
          <w:bCs/>
          <w:kern w:val="2"/>
          <w:sz w:val="22"/>
          <w:szCs w:val="28"/>
          <w:lang w:val="en-US" w:eastAsia="zh-CN" w:bidi="ar-SA"/>
        </w:rPr>
        <w:t>3.1 Verification Logic</w:t>
      </w:r>
    </w:p>
    <w:p w14:paraId="6D18CD26">
      <w:pPr>
        <w:rPr>
          <w:rFonts w:hint="eastAsia" w:eastAsiaTheme="minorEastAsia"/>
          <w:lang w:eastAsia="zh-CN"/>
        </w:rPr>
      </w:pPr>
    </w:p>
    <w:p w14:paraId="2EA43D1F">
      <w:pPr>
        <w:rPr>
          <w:rFonts w:hint="eastAsia" w:eastAsiaTheme="minorEastAsia"/>
          <w:lang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2570480</wp:posOffset>
            </wp:positionH>
            <wp:positionV relativeFrom="paragraph">
              <wp:posOffset>2677160</wp:posOffset>
            </wp:positionV>
            <wp:extent cx="2102485" cy="2677160"/>
            <wp:effectExtent l="0" t="0" r="0" b="8890"/>
            <wp:wrapNone/>
            <wp:docPr id="263" name="图片 263" descr="7b0a20202020227069636672616d65646573223a20222670666d38333234343232323730262673707432312d312626626474303026267764743235353026266f726773697a6537303333332e3631372626706674313333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7b0a20202020227069636672616d65646573223a20222670666d38333234343232323730262673707432312d312626626474303026267764743235353026266f726773697a6537303333332e363137262670667431333326220a7d0a"/>
                    <pic:cNvPicPr>
                      <a:picLocks noChangeAspect="1"/>
                    </pic:cNvPicPr>
                  </pic:nvPicPr>
                  <pic:blipFill>
                    <a:blip r:embed="rId13">
                      <a:extLst>
                        <a:ext uri="{BEBA8EAE-BF5A-486C-A8C5-ECC9F3942E4B}">
                          <a14:imgProps xmlns:a14="http://schemas.microsoft.com/office/drawing/2010/main">
                            <a14:imgLayer r:embed="rId14"/>
                          </a14:imgProps>
                        </a:ext>
                      </a:extLst>
                    </a:blip>
                    <a:srcRect/>
                    <a:stretch>
                      <a:fillRect/>
                    </a:stretch>
                  </pic:blipFill>
                  <pic:spPr>
                    <a:xfrm>
                      <a:off x="0" y="0"/>
                      <a:ext cx="2102485" cy="2677160"/>
                    </a:xfrm>
                    <a:prstGeom prst="rect">
                      <a:avLst/>
                    </a:prstGeom>
                  </pic:spPr>
                </pic:pic>
              </a:graphicData>
            </a:graphic>
          </wp:anchor>
        </w:drawing>
      </w:r>
      <w:r>
        <w:rPr>
          <w:rFonts w:hint="eastAsia" w:eastAsiaTheme="minorEastAsia"/>
          <w:lang w:eastAsia="zh-CN"/>
        </w:rPr>
        <w:drawing>
          <wp:inline distT="0" distB="0" distL="114300" distR="114300">
            <wp:extent cx="4229100" cy="5384800"/>
            <wp:effectExtent l="0" t="0" r="0" b="6350"/>
            <wp:docPr id="264" name="图片 264" descr="7b0a20202020227069636672616d65646573223a20222670666d38333234343232323730262673707432312d312626626474303026267764743235353026266f726773697a6537303333332e3631372626706674313333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7b0a20202020227069636672616d65646573223a20222670666d38333234343232323730262673707432312d312626626474303026267764743235353026266f726773697a6537303333332e363137262670667431333326220a7d0a"/>
                    <pic:cNvPicPr>
                      <a:picLocks noChangeAspect="1"/>
                    </pic:cNvPicPr>
                  </pic:nvPicPr>
                  <pic:blipFill>
                    <a:blip r:embed="rId13">
                      <a:extLst>
                        <a:ext uri="{BEBA8EAE-BF5A-486C-A8C5-ECC9F3942E4B}">
                          <a14:imgProps xmlns:a14="http://schemas.microsoft.com/office/drawing/2010/main">
                            <a14:imgLayer r:embed="rId14"/>
                          </a14:imgProps>
                        </a:ext>
                      </a:extLst>
                    </a:blip>
                    <a:srcRect/>
                    <a:stretch>
                      <a:fillRect/>
                    </a:stretch>
                  </pic:blipFill>
                  <pic:spPr>
                    <a:xfrm>
                      <a:off x="0" y="0"/>
                      <a:ext cx="4229100" cy="5384800"/>
                    </a:xfrm>
                    <a:prstGeom prst="rect">
                      <a:avLst/>
                    </a:prstGeom>
                  </pic:spPr>
                </pic:pic>
              </a:graphicData>
            </a:graphic>
          </wp:inline>
        </w:drawing>
      </w:r>
    </w:p>
    <w:p w14:paraId="7B6203EC">
      <w:pPr>
        <w:rPr>
          <w:rFonts w:hint="eastAsia" w:eastAsiaTheme="minorEastAsia"/>
          <w:b/>
          <w:bCs/>
          <w:sz w:val="32"/>
          <w:szCs w:val="40"/>
          <w:lang w:eastAsia="zh-CN"/>
        </w:rPr>
      </w:pPr>
      <w:r>
        <w:rPr>
          <w:rFonts w:hint="eastAsia" w:ascii="Times New Roman" w:hAnsi="MiSans" w:eastAsia="微软雅黑" w:cstheme="minorBidi"/>
          <w:b/>
          <w:bCs/>
          <w:kern w:val="2"/>
          <w:sz w:val="32"/>
          <w:szCs w:val="40"/>
          <w:lang w:val="en-US" w:eastAsia="zh-CN" w:bidi="ar-SA"/>
        </w:rPr>
        <w:t>2.3 Technical Depth Analysis</w:t>
      </w:r>
    </w:p>
    <w:p w14:paraId="2CCB5ED6">
      <w:pPr>
        <w:numPr>
          <w:ilvl w:val="0"/>
          <w:numId w:val="11"/>
        </w:numPr>
        <w:ind w:left="420" w:leftChars="0" w:hanging="420" w:firstLineChars="0"/>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ECDSA signature verification: The code employs ECDSA.recover to verify that data is genuinely issued by the hardware installed in the mining facility, not forged by hackers. Even if the oracle node is compromised, hackers cannot forge production data as long as the IoT device's private key (stored in the Hardware Security Module, HSM) remains unexposed.</w:t>
      </w:r>
    </w:p>
    <w:p w14:paraId="14DF22D4">
      <w:pPr>
        <w:numPr>
          <w:ilvl w:val="0"/>
          <w:numId w:val="11"/>
        </w:numPr>
        <w:ind w:left="420" w:leftChars="0" w:hanging="420" w:firstLineChars="0"/>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Anti-Replay: The processedBatches mapping table ensures each production data packet is used only once, preventing malicious nodes from resubmitting the same batch of ore data to fraudulently obtain double tokens.</w:t>
      </w:r>
    </w:p>
    <w:p w14:paraId="7FDECA4D">
      <w:pPr>
        <w:numPr>
          <w:ilvl w:val="0"/>
          <w:numId w:val="11"/>
        </w:numPr>
        <w:ind w:left="420" w:leftChars="0" w:hanging="420" w:firstLineChars="0"/>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Timestamp verification: Enforces timestamp checks to ensure real-time data and prevent malicious use of historical data.</w:t>
      </w:r>
    </w:p>
    <w:p w14:paraId="083D5FA4">
      <w:pPr>
        <w:rPr>
          <w:rFonts w:hint="eastAsia" w:eastAsiaTheme="minorEastAsia"/>
          <w:b/>
          <w:bCs/>
          <w:sz w:val="24"/>
          <w:szCs w:val="32"/>
          <w:lang w:eastAsia="zh-CN"/>
        </w:rPr>
      </w:pPr>
      <w:r>
        <w:rPr>
          <w:rFonts w:hint="eastAsia" w:ascii="Times New Roman" w:hAnsi="MiSans" w:eastAsia="微软雅黑" w:cstheme="minorBidi"/>
          <w:b/>
          <w:bCs/>
          <w:kern w:val="2"/>
          <w:sz w:val="24"/>
          <w:szCs w:val="32"/>
          <w:lang w:val="en-US" w:eastAsia="zh-CN" w:bidi="ar-SA"/>
        </w:rPr>
        <w:t>4. Dynamic Supply and Destruction Mechanism (Elastic Supply Engine)</w:t>
      </w:r>
    </w:p>
    <w:p w14:paraId="181BB120">
      <w:pPr>
        <w:rPr>
          <w:rFonts w:hint="eastAsia" w:eastAsia="MiSans"/>
          <w:sz w:val="22"/>
          <w:szCs w:val="28"/>
          <w:lang w:eastAsia="zh-CN"/>
        </w:rPr>
      </w:pPr>
      <w:r>
        <w:rPr>
          <w:rFonts w:hint="eastAsia" w:ascii="Times New Roman" w:hAnsi="MiSans" w:eastAsia="微软雅黑" w:cstheme="minorBidi"/>
          <w:kern w:val="2"/>
          <w:sz w:val="22"/>
          <w:szCs w:val="28"/>
          <w:lang w:val="en-US" w:eastAsia="zh-CN" w:bidi="ar-SA"/>
        </w:rPr>
        <w:t>Mantle's token economy model operates dynamically. The following code demonstrates how to automatically burn tokens based on the repurchase funds from the HashKey exchange.</w:t>
      </w:r>
    </w:p>
    <w:p w14:paraId="787D4B30">
      <w:pPr>
        <w:rPr>
          <w:rFonts w:hint="eastAsia" w:eastAsiaTheme="minorEastAsia"/>
          <w:sz w:val="32"/>
          <w:szCs w:val="32"/>
          <w:lang w:eastAsia="zh-CN"/>
        </w:rPr>
      </w:pPr>
    </w:p>
    <w:p w14:paraId="050A787E">
      <w:pPr>
        <w:rPr>
          <w:rFonts w:hint="eastAsia" w:ascii="Times New Roman" w:hAnsi="MiSans" w:eastAsia="微软雅黑" w:cstheme="minorBidi"/>
          <w:b/>
          <w:bCs/>
          <w:kern w:val="2"/>
          <w:sz w:val="28"/>
          <w:szCs w:val="36"/>
          <w:lang w:val="en-US" w:eastAsia="zh-CN" w:bidi="ar-SA"/>
        </w:rPr>
      </w:pPr>
      <w:r>
        <w:rPr>
          <w:sz w:val="24"/>
        </w:rPr>
        <mc:AlternateContent>
          <mc:Choice Requires="wps">
            <w:drawing>
              <wp:anchor distT="0" distB="0" distL="114300" distR="114300" simplePos="0" relativeHeight="251676672" behindDoc="1" locked="0" layoutInCell="1" allowOverlap="1">
                <wp:simplePos x="0" y="0"/>
                <wp:positionH relativeFrom="column">
                  <wp:posOffset>3589020</wp:posOffset>
                </wp:positionH>
                <wp:positionV relativeFrom="paragraph">
                  <wp:posOffset>-9411970</wp:posOffset>
                </wp:positionV>
                <wp:extent cx="2426970" cy="37782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426970" cy="377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0D5DB">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pt;margin-top:-741.1pt;height:29.75pt;width:191.1pt;z-index:-251639808;mso-width-relative:page;mso-height-relative:page;" filled="f" stroked="f" coordsize="21600,21600" o:gfxdata="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tmroR3gAAAA8BAAAPAAAAAAAAAAEAIAAAACIA&#10;AABkcnMvZG93bnJldi54bWxQSwECFAAUAAAACACHTuJA+rWbHzwCAABoBAAADgAAAAAAAAABACAA&#10;AAAtAQAAZHJzL2Uyb0RvYy54bWxQSwUGAAAAAAYABgBZAQAA2wUAAAAA&#10;">
                <v:fill on="f" focussize="0,0"/>
                <v:stroke on="f" weight="0.5pt"/>
                <v:imagedata o:title=""/>
                <o:lock v:ext="edit" aspectratio="f"/>
                <v:textbox>
                  <w:txbxContent>
                    <w:p w14:paraId="1B20D5DB">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3380105</wp:posOffset>
                </wp:positionH>
                <wp:positionV relativeFrom="paragraph">
                  <wp:posOffset>778510</wp:posOffset>
                </wp:positionV>
                <wp:extent cx="2152650" cy="27495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15265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CD317">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0DC355E5">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61.3pt;height:21.65pt;width:169.5pt;z-index:251676672;mso-width-relative:page;mso-height-relative:page;" filled="f" stroked="f" coordsize="21600,21600" o:gfxdata="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R5e5PbAAAACwEAAA8AAAAAAAAAAQAgAAAAIgAAAGRy&#10;cy9kb3ducmV2LnhtbFBLAQIUABQAAAAIAIdO4kA6v2ZQOwIAAGgEAAAOAAAAAAAAAAEAIAAAACoB&#10;AABkcnMvZTJvRG9jLnhtbFBLBQYAAAAABgAGAFkBAADXBQAAAAA=&#10;">
                <v:fill on="f" focussize="0,0"/>
                <v:stroke on="f" weight="0.5pt"/>
                <v:imagedata o:title=""/>
                <o:lock v:ext="edit" aspectratio="f"/>
                <v:textbox>
                  <w:txbxContent>
                    <w:p w14:paraId="67ECD317">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0DC355E5">
                      <w:pPr>
                        <w:rPr>
                          <w:color w:val="FFFFFF" w:themeColor="background1"/>
                          <w14:textFill>
                            <w14:solidFill>
                              <w14:schemeClr w14:val="bg1"/>
                            </w14:solidFill>
                          </w14:textFill>
                        </w:rPr>
                      </w:pPr>
                    </w:p>
                  </w:txbxContent>
                </v:textbox>
              </v:shape>
            </w:pict>
          </mc:Fallback>
        </mc:AlternateContent>
      </w:r>
      <w:r>
        <w:rPr>
          <w:rFonts w:ascii="Times New Roman" w:eastAsia="微软雅黑"/>
          <w:sz w:val="32"/>
          <w:szCs w:val="32"/>
        </w:rPr>
        <w:drawing>
          <wp:anchor distT="0" distB="0" distL="114300" distR="114300" simplePos="0" relativeHeight="251675648" behindDoc="1" locked="0" layoutInCell="1" allowOverlap="1">
            <wp:simplePos x="0" y="0"/>
            <wp:positionH relativeFrom="column">
              <wp:posOffset>-916305</wp:posOffset>
            </wp:positionH>
            <wp:positionV relativeFrom="paragraph">
              <wp:posOffset>482600</wp:posOffset>
            </wp:positionV>
            <wp:extent cx="1558925" cy="459105"/>
            <wp:effectExtent l="0" t="0" r="3175" b="17145"/>
            <wp:wrapThrough wrapText="bothSides">
              <wp:wrapPolygon>
                <wp:start x="792" y="896"/>
                <wp:lineTo x="0" y="20614"/>
                <wp:lineTo x="20060" y="20614"/>
                <wp:lineTo x="20588" y="19718"/>
                <wp:lineTo x="21116" y="16133"/>
                <wp:lineTo x="21380" y="13444"/>
                <wp:lineTo x="20588" y="10755"/>
                <wp:lineTo x="17157" y="896"/>
                <wp:lineTo x="792" y="896"/>
              </wp:wrapPolygon>
            </wp:wrapThrough>
            <wp:docPr id="20"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anchor>
        </w:drawing>
      </w:r>
    </w:p>
    <w:p w14:paraId="3B2C9CF1">
      <w:pPr>
        <w:rPr>
          <w:rFonts w:hint="eastAsia" w:ascii="Times New Roman" w:hAnsi="MiSans" w:eastAsia="微软雅黑" w:cstheme="minorBidi"/>
          <w:b/>
          <w:bCs/>
          <w:kern w:val="2"/>
          <w:sz w:val="28"/>
          <w:szCs w:val="36"/>
          <w:lang w:val="en-US" w:eastAsia="zh-CN" w:bidi="ar-SA"/>
        </w:rPr>
      </w:pPr>
    </w:p>
    <w:p w14:paraId="6D522755">
      <w:pPr>
        <w:rPr>
          <w:rFonts w:hint="eastAsia" w:eastAsiaTheme="minorEastAsia"/>
          <w:sz w:val="32"/>
          <w:szCs w:val="32"/>
          <w:lang w:eastAsia="zh-CN"/>
        </w:rPr>
      </w:pPr>
      <w:r>
        <w:rPr>
          <w:rFonts w:hint="eastAsia" w:ascii="Times New Roman" w:hAnsi="MiSans" w:eastAsia="微软雅黑" w:cstheme="minorBidi"/>
          <w:b/>
          <w:bCs/>
          <w:kern w:val="2"/>
          <w:sz w:val="28"/>
          <w:szCs w:val="36"/>
          <w:lang w:val="en-US" w:eastAsia="zh-CN" w:bidi="ar-SA"/>
        </w:rPr>
        <w:t>4.1 Auto-Buyback &amp; Burn Contract</w:t>
      </w:r>
    </w:p>
    <w:p w14:paraId="6D750660">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70500" cy="4343400"/>
            <wp:effectExtent l="0" t="0" r="6350" b="0"/>
            <wp:docPr id="3" name="图片 3" descr="7b0a20202020227069636672616d65646573223a20222670666d38303234343232333132262673707432312d312626626474303026267764743235353026266f726773697a6537303431352e3430372626706674313333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0a20202020227069636672616d65646573223a20222670666d38303234343232333132262673707432312d312626626474303026267764743235353026266f726773697a6537303431352e343037262670667431333326220a7d0a"/>
                    <pic:cNvPicPr>
                      <a:picLocks noChangeAspect="1"/>
                    </pic:cNvPicPr>
                  </pic:nvPicPr>
                  <pic:blipFill>
                    <a:blip r:embed="rId15">
                      <a:extLst>
                        <a:ext uri="{BEBA8EAE-BF5A-486C-A8C5-ECC9F3942E4B}">
                          <a14:imgProps xmlns:a14="http://schemas.microsoft.com/office/drawing/2010/main">
                            <a14:imgLayer r:embed="rId16"/>
                          </a14:imgProps>
                        </a:ext>
                      </a:extLst>
                    </a:blip>
                    <a:srcRect/>
                    <a:stretch>
                      <a:fillRect/>
                    </a:stretch>
                  </pic:blipFill>
                  <pic:spPr>
                    <a:xfrm>
                      <a:off x="0" y="0"/>
                      <a:ext cx="5270500" cy="4343400"/>
                    </a:xfrm>
                    <a:prstGeom prst="rect">
                      <a:avLst/>
                    </a:prstGeom>
                  </pic:spPr>
                </pic:pic>
              </a:graphicData>
            </a:graphic>
          </wp:inline>
        </w:drawing>
      </w:r>
    </w:p>
    <w:p w14:paraId="6AE66FCE">
      <w:pPr>
        <w:rPr>
          <w:rFonts w:hint="eastAsia" w:eastAsiaTheme="minorEastAsia"/>
          <w:b/>
          <w:bCs/>
          <w:sz w:val="28"/>
          <w:szCs w:val="36"/>
          <w:lang w:eastAsia="zh-CN"/>
        </w:rPr>
      </w:pPr>
      <w:r>
        <w:rPr>
          <w:rFonts w:hint="eastAsia" w:ascii="Times New Roman" w:hAnsi="MiSans" w:eastAsia="微软雅黑" w:cstheme="minorBidi"/>
          <w:b/>
          <w:bCs/>
          <w:kern w:val="2"/>
          <w:sz w:val="28"/>
          <w:szCs w:val="36"/>
          <w:lang w:val="en-US" w:eastAsia="zh-CN" w:bidi="ar-SA"/>
        </w:rPr>
        <w:t>4.2 Economic Model Coding</w:t>
      </w:r>
    </w:p>
    <w:p w14:paraId="2CF0ECC8">
      <w:pPr>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This code enshrines Mantle's business logic as an unalterable rule:' Profits must be reinvested.'</w:t>
      </w:r>
    </w:p>
    <w:p w14:paraId="7B718531">
      <w:pPr>
        <w:rPr>
          <w:rFonts w:hint="eastAsia" w:eastAsiaTheme="minorEastAsia"/>
          <w:sz w:val="21"/>
          <w:szCs w:val="24"/>
          <w:lang w:eastAsia="zh-CN"/>
        </w:rPr>
      </w:pPr>
    </w:p>
    <w:p w14:paraId="07E8E007">
      <w:pPr>
        <w:numPr>
          <w:ilvl w:val="0"/>
          <w:numId w:val="11"/>
        </w:numPr>
        <w:ind w:left="420" w:leftChars="0" w:hanging="420" w:firstLineChars="0"/>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Traditional companies may break their promises and not pay dividends.</w:t>
      </w:r>
    </w:p>
    <w:p w14:paraId="71850133">
      <w:pPr>
        <w:numPr>
          <w:ilvl w:val="0"/>
          <w:numId w:val="11"/>
        </w:numPr>
        <w:ind w:left="420" w:leftChars="0" w:hanging="420" w:firstLineChars="0"/>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Once deployed, the MantleTreasury contract allows anyone to execute the executeBuyback function (or be triggered by an automated Keeper) upon USDT entering the contract address, enforcing the token destruction logic to safeguard token holders' rights.</w:t>
      </w:r>
    </w:p>
    <w:p w14:paraId="19588E8F">
      <w:pPr>
        <w:rPr>
          <w:rFonts w:hint="eastAsia" w:eastAsiaTheme="minorEastAsia"/>
          <w:b/>
          <w:bCs/>
          <w:sz w:val="28"/>
          <w:szCs w:val="36"/>
          <w:lang w:eastAsia="zh-CN"/>
        </w:rPr>
      </w:pPr>
      <w:r>
        <w:rPr>
          <w:rFonts w:hint="eastAsia" w:ascii="Times New Roman" w:hAnsi="MiSans" w:eastAsia="微软雅黑" w:cstheme="minorBidi"/>
          <w:b/>
          <w:bCs/>
          <w:kern w:val="2"/>
          <w:sz w:val="28"/>
          <w:szCs w:val="36"/>
          <w:lang w:val="en-US" w:eastAsia="zh-CN" w:bidi="ar-SA"/>
        </w:rPr>
        <w:t>5. HashKey Compliance Integration</w:t>
      </w:r>
    </w:p>
    <w:p w14:paraId="46D615F0">
      <w:pPr>
        <w:rPr>
          <w:rFonts w:hint="eastAsia" w:eastAsia="MiSans"/>
          <w:sz w:val="21"/>
          <w:szCs w:val="24"/>
          <w:lang w:eastAsia="zh-CN"/>
        </w:rPr>
      </w:pPr>
      <w:r>
        <w:rPr>
          <w:rFonts w:hint="eastAsia" w:ascii="Times New Roman" w:hAnsi="MiSans" w:eastAsia="微软雅黑" w:cstheme="minorBidi"/>
          <w:kern w:val="2"/>
          <w:sz w:val="21"/>
          <w:szCs w:val="24"/>
          <w:lang w:val="en-US" w:eastAsia="zh-CN" w:bidi="ar-SA"/>
        </w:rPr>
        <w:t>To comply with Hong Kong's Securities and Futures Commission (SFC) regulations, Mantle's token contract incorporates a compliance verification layer.</w:t>
      </w:r>
    </w:p>
    <w:p w14:paraId="18C55B83">
      <w:pPr>
        <w:rPr>
          <w:rFonts w:hint="eastAsia" w:eastAsiaTheme="minorEastAsia"/>
          <w:sz w:val="32"/>
          <w:szCs w:val="32"/>
          <w:lang w:eastAsia="zh-CN"/>
        </w:rPr>
      </w:pPr>
    </w:p>
    <w:p w14:paraId="232EE936">
      <w:pPr>
        <w:rPr>
          <w:rFonts w:hint="eastAsia" w:eastAsiaTheme="minorEastAsia"/>
          <w:b/>
          <w:bCs/>
          <w:sz w:val="28"/>
          <w:szCs w:val="36"/>
          <w:lang w:eastAsia="zh-CN"/>
        </w:rPr>
      </w:pPr>
      <w:r>
        <w:rPr>
          <w:rFonts w:hint="eastAsia" w:ascii="Times New Roman" w:hAnsi="MiSans" w:eastAsia="微软雅黑" w:cstheme="minorBidi"/>
          <w:b/>
          <w:bCs/>
          <w:kern w:val="2"/>
          <w:sz w:val="28"/>
          <w:szCs w:val="36"/>
          <w:lang w:val="en-US" w:eastAsia="zh-CN" w:bidi="ar-SA"/>
        </w:rPr>
        <w:t>5.1 Restricted Transfer Modifier</w:t>
      </w:r>
      <w:r>
        <w:rPr>
          <w:sz w:val="24"/>
        </w:rPr>
        <mc:AlternateContent>
          <mc:Choice Requires="wps">
            <w:drawing>
              <wp:anchor distT="0" distB="0" distL="114300" distR="114300" simplePos="0" relativeHeight="251678720" behindDoc="1" locked="0" layoutInCell="1" allowOverlap="1">
                <wp:simplePos x="0" y="0"/>
                <wp:positionH relativeFrom="column">
                  <wp:posOffset>3589020</wp:posOffset>
                </wp:positionH>
                <wp:positionV relativeFrom="paragraph">
                  <wp:posOffset>-8825865</wp:posOffset>
                </wp:positionV>
                <wp:extent cx="2426970" cy="37782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426970" cy="377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E43EE">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pt;margin-top:-694.95pt;height:29.75pt;width:191.1pt;z-index:-251637760;mso-width-relative:page;mso-height-relative:page;" filled="f" stroked="f" coordsize="21600,21600" o:gfxdata="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k/4MnfAAAADwEAAA8AAAAAAAAAAQAgAAAA&#10;IgAAAGRycy9kb3ducmV2LnhtbFBLAQIUABQAAAAIAIdO4kDQUxtPPQIAAGgEAAAOAAAAAAAAAAEA&#10;IAAAAC4BAABkcnMvZTJvRG9jLnhtbFBLBQYAAAAABgAGAFkBAADdBQAAAAA=&#10;">
                <v:fill on="f" focussize="0,0"/>
                <v:stroke on="f" weight="0.5pt"/>
                <v:imagedata o:title=""/>
                <o:lock v:ext="edit" aspectratio="f"/>
                <v:textbox>
                  <w:txbxContent>
                    <w:p w14:paraId="7CBE43EE">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v:textbox>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3380105</wp:posOffset>
                </wp:positionH>
                <wp:positionV relativeFrom="paragraph">
                  <wp:posOffset>1364615</wp:posOffset>
                </wp:positionV>
                <wp:extent cx="2152650" cy="27495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15265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E43F3">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5992447D">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107.45pt;height:21.65pt;width:169.5pt;z-index:251678720;mso-width-relative:page;mso-height-relative:page;" filled="f" stroked="f" coordsize="21600,21600" o:gfxdata="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&#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o9hH3AAAAAsBAAAPAAAAAAAAAAEAIAAAACIAAABk&#10;cnMvZG93bnJldi54bWxQSwECFAAUAAAACACHTuJAe6g7zTsCAABoBAAADgAAAAAAAAABACAAAAAr&#10;AQAAZHJzL2Uyb0RvYy54bWxQSwUGAAAAAAYABgBZAQAA2AUAAAAA&#10;">
                <v:fill on="f" focussize="0,0"/>
                <v:stroke on="f" weight="0.5pt"/>
                <v:imagedata o:title=""/>
                <o:lock v:ext="edit" aspectratio="f"/>
                <v:textbox>
                  <w:txbxContent>
                    <w:p w14:paraId="0C4E43F3">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5992447D">
                      <w:pPr>
                        <w:rPr>
                          <w:color w:val="FFFFFF" w:themeColor="background1"/>
                          <w14:textFill>
                            <w14:solidFill>
                              <w14:schemeClr w14:val="bg1"/>
                            </w14:solidFill>
                          </w14:textFill>
                        </w:rPr>
                      </w:pPr>
                    </w:p>
                  </w:txbxContent>
                </v:textbox>
              </v:shape>
            </w:pict>
          </mc:Fallback>
        </mc:AlternateContent>
      </w:r>
      <w:r>
        <w:rPr>
          <w:rFonts w:ascii="Times New Roman" w:eastAsia="微软雅黑"/>
          <w:sz w:val="32"/>
          <w:szCs w:val="32"/>
        </w:rPr>
        <w:drawing>
          <wp:anchor distT="0" distB="0" distL="114300" distR="114300" simplePos="0" relativeHeight="251677696" behindDoc="1" locked="0" layoutInCell="1" allowOverlap="1">
            <wp:simplePos x="0" y="0"/>
            <wp:positionH relativeFrom="column">
              <wp:posOffset>-916305</wp:posOffset>
            </wp:positionH>
            <wp:positionV relativeFrom="paragraph">
              <wp:posOffset>1068705</wp:posOffset>
            </wp:positionV>
            <wp:extent cx="1558925" cy="459105"/>
            <wp:effectExtent l="0" t="0" r="3175" b="17145"/>
            <wp:wrapThrough wrapText="bothSides">
              <wp:wrapPolygon>
                <wp:start x="792" y="896"/>
                <wp:lineTo x="0" y="20614"/>
                <wp:lineTo x="20060" y="20614"/>
                <wp:lineTo x="20588" y="19718"/>
                <wp:lineTo x="21116" y="16133"/>
                <wp:lineTo x="21380" y="13444"/>
                <wp:lineTo x="20588" y="10755"/>
                <wp:lineTo x="17157" y="896"/>
                <wp:lineTo x="792" y="896"/>
              </wp:wrapPolygon>
            </wp:wrapThrough>
            <wp:docPr id="23"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anchor>
        </w:drawing>
      </w:r>
    </w:p>
    <w:p w14:paraId="2B308560">
      <w:pPr>
        <w:rPr>
          <w:rFonts w:hint="eastAsia" w:eastAsiaTheme="minorEastAsia"/>
          <w:sz w:val="32"/>
          <w:szCs w:val="32"/>
          <w:lang w:eastAsia="zh-CN"/>
        </w:rPr>
      </w:pPr>
      <w:r>
        <w:rPr>
          <w:rFonts w:hint="eastAsia" w:eastAsiaTheme="minorEastAsia"/>
          <w:sz w:val="32"/>
          <w:szCs w:val="32"/>
          <w:lang w:eastAsia="zh-CN"/>
        </w:rPr>
        <w:drawing>
          <wp:anchor distT="0" distB="0" distL="114300" distR="114300" simplePos="0" relativeHeight="251667456" behindDoc="0" locked="0" layoutInCell="1" allowOverlap="1">
            <wp:simplePos x="0" y="0"/>
            <wp:positionH relativeFrom="column">
              <wp:posOffset>80010</wp:posOffset>
            </wp:positionH>
            <wp:positionV relativeFrom="paragraph">
              <wp:posOffset>436880</wp:posOffset>
            </wp:positionV>
            <wp:extent cx="5257800" cy="2832100"/>
            <wp:effectExtent l="0" t="0" r="0" b="6350"/>
            <wp:wrapTopAndBottom/>
            <wp:docPr id="4" name="图片 4" descr="7b0a20202020227069636672616d65646573223a20222670666d38333234343232333234262673707432312d312626626474303026267764743235353026266f726773697a6537303431342e3238362626706674313333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0a20202020227069636672616d65646573223a20222670666d38333234343232333234262673707432312d312626626474303026267764743235353026266f726773697a6537303431342e323836262670667431333326220a7d0a"/>
                    <pic:cNvPicPr>
                      <a:picLocks noChangeAspect="1"/>
                    </pic:cNvPicPr>
                  </pic:nvPicPr>
                  <pic:blipFill>
                    <a:blip r:embed="rId17">
                      <a:extLst>
                        <a:ext uri="{BEBA8EAE-BF5A-486C-A8C5-ECC9F3942E4B}">
                          <a14:imgProps xmlns:a14="http://schemas.microsoft.com/office/drawing/2010/main">
                            <a14:imgLayer r:embed="rId18"/>
                          </a14:imgProps>
                        </a:ext>
                      </a:extLst>
                    </a:blip>
                    <a:srcRect/>
                    <a:stretch>
                      <a:fillRect/>
                    </a:stretch>
                  </pic:blipFill>
                  <pic:spPr>
                    <a:xfrm>
                      <a:off x="0" y="0"/>
                      <a:ext cx="5257800" cy="2832100"/>
                    </a:xfrm>
                    <a:prstGeom prst="rect">
                      <a:avLst/>
                    </a:prstGeom>
                  </pic:spPr>
                </pic:pic>
              </a:graphicData>
            </a:graphic>
          </wp:anchor>
        </w:drawing>
      </w:r>
    </w:p>
    <w:p w14:paraId="710D1A51">
      <w:pPr>
        <w:rPr>
          <w:rFonts w:hint="eastAsia" w:eastAsiaTheme="minorEastAsia"/>
          <w:sz w:val="32"/>
          <w:szCs w:val="32"/>
          <w:lang w:eastAsia="zh-CN"/>
        </w:rPr>
      </w:pPr>
      <w:r>
        <w:rPr>
          <w:sz w:val="24"/>
        </w:rPr>
        <mc:AlternateContent>
          <mc:Choice Requires="wps">
            <w:drawing>
              <wp:anchor distT="0" distB="0" distL="114300" distR="114300" simplePos="0" relativeHeight="251680768" behindDoc="1" locked="0" layoutInCell="1" allowOverlap="1">
                <wp:simplePos x="0" y="0"/>
                <wp:positionH relativeFrom="column">
                  <wp:posOffset>3589020</wp:posOffset>
                </wp:positionH>
                <wp:positionV relativeFrom="paragraph">
                  <wp:posOffset>-4493260</wp:posOffset>
                </wp:positionV>
                <wp:extent cx="2426970" cy="37782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426970" cy="377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C60FB">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pt;margin-top:-353.8pt;height:29.75pt;width:191.1pt;z-index:-251635712;mso-width-relative:page;mso-height-relative:page;" filled="f" stroked="f" coordsize="21600,21600" o:gfxdata="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Jghgd0AAAANAQAADwAAAAAAAAABACAAAAAi&#10;AAAAZHJzL2Rvd25yZXYueG1sUEsBAhQAFAAAAAgAh07iQCxGDMI+AgAAaAQAAA4AAAAAAAAAAQAg&#10;AAAALAEAAGRycy9lMm9Eb2MueG1sUEsFBgAAAAAGAAYAWQEAANwFAAAAAA==&#10;">
                <v:fill on="f" focussize="0,0"/>
                <v:stroke on="f" weight="0.5pt"/>
                <v:imagedata o:title=""/>
                <o:lock v:ext="edit" aspectratio="f"/>
                <v:textbox>
                  <w:txbxContent>
                    <w:p w14:paraId="4C2C60FB">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3380105</wp:posOffset>
                </wp:positionH>
                <wp:positionV relativeFrom="paragraph">
                  <wp:posOffset>5697220</wp:posOffset>
                </wp:positionV>
                <wp:extent cx="2152650" cy="27495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15265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6B10A">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5E0D0B9D">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448.6pt;height:21.65pt;width:169.5pt;z-index:251680768;mso-width-relative:page;mso-height-relative:page;" filled="f" stroked="f" coordsize="21600,21600" o:gfxdata="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kKOi3AAAAAsBAAAPAAAAAAAAAAEAIAAAACIAAABk&#10;cnMvZG93bnJldi54bWxQSwECFAAUAAAACACHTuJAPpBzgTsCAABoBAAADgAAAAAAAAABACAAAAAr&#10;AQAAZHJzL2Uyb0RvYy54bWxQSwUGAAAAAAYABgBZAQAA2AUAAAAA&#10;">
                <v:fill on="f" focussize="0,0"/>
                <v:stroke on="f" weight="0.5pt"/>
                <v:imagedata o:title=""/>
                <o:lock v:ext="edit" aspectratio="f"/>
                <v:textbox>
                  <w:txbxContent>
                    <w:p w14:paraId="0336B10A">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5E0D0B9D">
                      <w:pPr>
                        <w:rPr>
                          <w:color w:val="FFFFFF" w:themeColor="background1"/>
                          <w14:textFill>
                            <w14:solidFill>
                              <w14:schemeClr w14:val="bg1"/>
                            </w14:solidFill>
                          </w14:textFill>
                        </w:rPr>
                      </w:pPr>
                    </w:p>
                  </w:txbxContent>
                </v:textbox>
              </v:shape>
            </w:pict>
          </mc:Fallback>
        </mc:AlternateContent>
      </w:r>
      <w:r>
        <w:rPr>
          <w:rFonts w:ascii="Times New Roman" w:eastAsia="微软雅黑"/>
          <w:sz w:val="32"/>
          <w:szCs w:val="32"/>
        </w:rPr>
        <w:drawing>
          <wp:anchor distT="0" distB="0" distL="114300" distR="114300" simplePos="0" relativeHeight="251679744" behindDoc="1" locked="0" layoutInCell="1" allowOverlap="1">
            <wp:simplePos x="0" y="0"/>
            <wp:positionH relativeFrom="column">
              <wp:posOffset>-916305</wp:posOffset>
            </wp:positionH>
            <wp:positionV relativeFrom="paragraph">
              <wp:posOffset>5401310</wp:posOffset>
            </wp:positionV>
            <wp:extent cx="1558925" cy="459105"/>
            <wp:effectExtent l="0" t="0" r="3175" b="17145"/>
            <wp:wrapThrough wrapText="bothSides">
              <wp:wrapPolygon>
                <wp:start x="792" y="896"/>
                <wp:lineTo x="0" y="20614"/>
                <wp:lineTo x="20060" y="20614"/>
                <wp:lineTo x="20588" y="19718"/>
                <wp:lineTo x="21116" y="16133"/>
                <wp:lineTo x="21380" y="13444"/>
                <wp:lineTo x="20588" y="10755"/>
                <wp:lineTo x="17157" y="896"/>
                <wp:lineTo x="792" y="896"/>
              </wp:wrapPolygon>
            </wp:wrapThrough>
            <wp:docPr id="29"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anchor>
        </w:drawing>
      </w:r>
    </w:p>
    <w:p w14:paraId="1236555F">
      <w:pPr>
        <w:rPr>
          <w:rFonts w:hint="eastAsia" w:eastAsiaTheme="minorEastAsia"/>
          <w:b/>
          <w:bCs/>
          <w:sz w:val="28"/>
          <w:szCs w:val="36"/>
          <w:lang w:eastAsia="zh-CN"/>
        </w:rPr>
      </w:pPr>
      <w:r>
        <w:rPr>
          <w:rFonts w:hint="eastAsia" w:ascii="Times New Roman" w:hAnsi="MiSans" w:eastAsia="微软雅黑" w:cstheme="minorBidi"/>
          <w:b/>
          <w:bCs/>
          <w:kern w:val="2"/>
          <w:sz w:val="28"/>
          <w:szCs w:val="36"/>
          <w:lang w:val="en-US" w:eastAsia="zh-CN" w:bidi="ar-SA"/>
        </w:rPr>
        <w:t>5.2 Regulatory-Friendly Design</w:t>
      </w:r>
    </w:p>
    <w:p w14:paraId="206519F9">
      <w:pPr>
        <w:numPr>
          <w:ilvl w:val="0"/>
          <w:numId w:val="11"/>
        </w:numPr>
        <w:ind w:left="420" w:leftChars="0" w:hanging="420" w:firstLineChars="0"/>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KYC Verification: Through the IComplianceRegistry interface, Mantle can access the user database of HashKey in real time (in anonymized hash format). This ensures that only KYC-approved users can hold or trade specific RWA tokens, such as security tokens.</w:t>
      </w:r>
    </w:p>
    <w:p w14:paraId="0C97B09D">
      <w:pPr>
        <w:numPr>
          <w:ilvl w:val="0"/>
          <w:numId w:val="11"/>
        </w:numPr>
        <w:ind w:left="420" w:leftChars="0" w:hanging="420" w:firstLineChars="0"/>
        <w:rPr>
          <w:rFonts w:hint="eastAsia" w:eastAsiaTheme="minorEastAsia"/>
          <w:sz w:val="21"/>
          <w:szCs w:val="24"/>
          <w:lang w:eastAsia="zh-CN"/>
        </w:rPr>
      </w:pPr>
      <w:r>
        <w:rPr>
          <w:rFonts w:hint="eastAsia" w:ascii="Times New Roman" w:hAnsi="MiSans" w:eastAsia="微软雅黑" w:cstheme="minorBidi"/>
          <w:kern w:val="2"/>
          <w:sz w:val="21"/>
          <w:szCs w:val="24"/>
          <w:lang w:val="en-US" w:eastAsia="zh-CN" w:bidi="ar-SA"/>
        </w:rPr>
        <w:t>Upgradeability: Regulatory policies are subject to change. We have decoupled compliance logic into standalone contracts. When regulatory policies are adjusted, we only need to update the logic pointed to by ComplianceRegistry, without requiring token reissuance.</w:t>
      </w:r>
    </w:p>
    <w:p w14:paraId="3C24E0F5">
      <w:pPr>
        <w:rPr>
          <w:rFonts w:hint="eastAsia" w:eastAsiaTheme="minorEastAsia"/>
          <w:b/>
          <w:bCs/>
          <w:sz w:val="24"/>
          <w:szCs w:val="32"/>
          <w:lang w:eastAsia="zh-CN"/>
        </w:rPr>
      </w:pPr>
      <w:r>
        <w:rPr>
          <w:rFonts w:hint="eastAsia" w:ascii="Times New Roman" w:hAnsi="MiSans" w:eastAsia="微软雅黑" w:cstheme="minorBidi"/>
          <w:b/>
          <w:bCs/>
          <w:kern w:val="2"/>
          <w:sz w:val="24"/>
          <w:szCs w:val="32"/>
          <w:lang w:val="en-US" w:eastAsia="zh-CN" w:bidi="ar-SA"/>
        </w:rPr>
        <w:t>6. Sapphire NFT Casting Standard (Luxury NFT Standard)</w:t>
      </w:r>
    </w:p>
    <w:p w14:paraId="054F1300">
      <w:pPr>
        <w:numPr>
          <w:ilvl w:val="0"/>
          <w:numId w:val="11"/>
        </w:numPr>
        <w:ind w:left="420" w:leftChars="0" w:hanging="420" w:firstLineChars="0"/>
        <w:rPr>
          <w:rFonts w:hint="eastAsia" w:eastAsiaTheme="minorEastAsia"/>
          <w:sz w:val="22"/>
          <w:szCs w:val="28"/>
          <w:lang w:eastAsia="zh-CN"/>
        </w:rPr>
      </w:pPr>
      <w:r>
        <w:rPr>
          <w:rFonts w:hint="eastAsia" w:ascii="Times New Roman" w:hAnsi="MiSans" w:eastAsia="微软雅黑" w:cstheme="minorBidi"/>
          <w:kern w:val="2"/>
          <w:sz w:val="22"/>
          <w:szCs w:val="28"/>
          <w:lang w:val="en-US" w:eastAsia="zh-CN" w:bidi="ar-SA"/>
        </w:rPr>
        <w:t>For #05 Sapphire assets, we adopted the ERC-721 standard and implemented metadata extensions.</w:t>
      </w:r>
    </w:p>
    <w:p w14:paraId="451D7A67">
      <w:pPr>
        <w:rPr>
          <w:rFonts w:hint="eastAsia" w:eastAsiaTheme="minorEastAsia"/>
          <w:sz w:val="32"/>
          <w:szCs w:val="32"/>
          <w:lang w:eastAsia="zh-CN"/>
        </w:rPr>
      </w:pPr>
    </w:p>
    <w:p w14:paraId="43C3F662">
      <w:pPr>
        <w:rPr>
          <w:rFonts w:hint="eastAsia" w:eastAsia="MiSans"/>
          <w:b/>
          <w:bCs/>
          <w:sz w:val="28"/>
          <w:szCs w:val="36"/>
          <w:lang w:eastAsia="zh-CN"/>
        </w:rPr>
      </w:pPr>
      <w:r>
        <w:rPr>
          <w:rFonts w:hint="eastAsia" w:ascii="Times New Roman" w:hAnsi="MiSans" w:eastAsia="微软雅黑" w:cstheme="minorBidi"/>
          <w:b/>
          <w:bCs/>
          <w:kern w:val="2"/>
          <w:sz w:val="28"/>
          <w:szCs w:val="36"/>
          <w:lang w:val="en-US" w:eastAsia="zh-CN" w:bidi="ar-SA"/>
        </w:rPr>
        <w:t>6.1 Gem Metadata Structure</w:t>
      </w:r>
    </w:p>
    <w:p w14:paraId="5DFC690D">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57800" cy="1803400"/>
            <wp:effectExtent l="0" t="0" r="0" b="6350"/>
            <wp:docPr id="5" name="图片 5" descr="7b0a20202020227069636672616d65646573223a20222670666d38303230353636333137262673707432312d312626626474303026267764743235353026266f726773697a6530302626706674313636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0a20202020227069636672616d65646573223a20222670666d38303230353636333137262673707432312d312626626474303026267764743235353026266f726773697a653030262670667431363626220a7d0a"/>
                    <pic:cNvPicPr>
                      <a:picLocks noChangeAspect="1"/>
                    </pic:cNvPicPr>
                  </pic:nvPicPr>
                  <pic:blipFill>
                    <a:blip r:embed="rId19">
                      <a:extLst>
                        <a:ext uri="{BEBA8EAE-BF5A-486C-A8C5-ECC9F3942E4B}">
                          <a14:imgProps xmlns:a14="http://schemas.microsoft.com/office/drawing/2010/main">
                            <a14:imgLayer r:embed="rId20"/>
                          </a14:imgProps>
                        </a:ext>
                      </a:extLst>
                    </a:blip>
                    <a:srcRect/>
                    <a:stretch>
                      <a:fillRect/>
                    </a:stretch>
                  </pic:blipFill>
                  <pic:spPr>
                    <a:xfrm>
                      <a:off x="0" y="0"/>
                      <a:ext cx="5257800" cy="1803400"/>
                    </a:xfrm>
                    <a:prstGeom prst="rect">
                      <a:avLst/>
                    </a:prstGeom>
                  </pic:spPr>
                </pic:pic>
              </a:graphicData>
            </a:graphic>
          </wp:inline>
        </w:drawing>
      </w:r>
    </w:p>
    <w:p w14:paraId="028EE6F0">
      <w:pPr>
        <w:rPr>
          <w:rFonts w:hint="eastAsia" w:eastAsiaTheme="minorEastAsia"/>
          <w:sz w:val="32"/>
          <w:szCs w:val="32"/>
          <w:lang w:eastAsia="zh-CN"/>
        </w:rPr>
      </w:pPr>
      <w:r>
        <w:rPr>
          <w:sz w:val="24"/>
        </w:rPr>
        <mc:AlternateContent>
          <mc:Choice Requires="wps">
            <w:drawing>
              <wp:anchor distT="0" distB="0" distL="114300" distR="114300" simplePos="0" relativeHeight="251682816" behindDoc="1" locked="0" layoutInCell="1" allowOverlap="1">
                <wp:simplePos x="0" y="0"/>
                <wp:positionH relativeFrom="column">
                  <wp:posOffset>3589020</wp:posOffset>
                </wp:positionH>
                <wp:positionV relativeFrom="paragraph">
                  <wp:posOffset>-768350</wp:posOffset>
                </wp:positionV>
                <wp:extent cx="2426970" cy="3778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426970" cy="377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8A25D">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pt;margin-top:-60.5pt;height:29.75pt;width:191.1pt;z-index:-251633664;mso-width-relative:page;mso-height-relative:page;" filled="f" stroked="f" coordsize="21600,21600" o:gfxdata="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6rFj3QAAAAwBAAAPAAAAAAAAAAEAIAAAACIA&#10;AABkcnMvZG93bnJldi54bWxQSwECFAAUAAAACACHTuJA9RmjRD0CAABoBAAADgAAAAAAAAABACAA&#10;AAAsAQAAZHJzL2Uyb0RvYy54bWxQSwUGAAAAAAYABgBZAQAA2wUAAAAA&#10;">
                <v:fill on="f" focussize="0,0"/>
                <v:stroke on="f" weight="0.5pt"/>
                <v:imagedata o:title=""/>
                <o:lock v:ext="edit" aspectratio="f"/>
                <v:textbox>
                  <w:txbxContent>
                    <w:p w14:paraId="5358A25D">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Technical White Paper</w:t>
                      </w:r>
                    </w:p>
                  </w:txbxContent>
                </v:textbox>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3380105</wp:posOffset>
                </wp:positionH>
                <wp:positionV relativeFrom="paragraph">
                  <wp:posOffset>9422130</wp:posOffset>
                </wp:positionV>
                <wp:extent cx="2152650" cy="27495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15265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CC683">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03BD5D59">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741.9pt;height:21.65pt;width:169.5pt;z-index:251682816;mso-width-relative:page;mso-height-relative:page;" filled="f" stroked="f" coordsize="21600,21600" o:gfxdata="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1ogHT3AAAAA0BAAAPAAAAAAAAAAEAIAAAACIAAABk&#10;cnMvZG93bnJldi54bWxQSwECFAAUAAAACACHTuJANRNeCzsCAABoBAAADgAAAAAAAAABACAAAAAr&#10;AQAAZHJzL2Uyb0RvYy54bWxQSwUGAAAAAAYABgBZAQAA2AUAAAAA&#10;">
                <v:fill on="f" focussize="0,0"/>
                <v:stroke on="f" weight="0.5pt"/>
                <v:imagedata o:title=""/>
                <o:lock v:ext="edit" aspectratio="f"/>
                <v:textbox>
                  <w:txbxContent>
                    <w:p w14:paraId="3AFCC683">
                      <w:pPr>
                        <w:jc w:val="center"/>
                        <w:rPr>
                          <w:rFonts w:hint="eastAsia" w:eastAsia="MiSans"/>
                          <w:color w:val="FFFFFF" w:themeColor="background1"/>
                          <w:lang w:eastAsia="zh-CN"/>
                          <w14:textFill>
                            <w14:solidFill>
                              <w14:schemeClr w14:val="bg1"/>
                            </w14:solidFill>
                          </w14:textFill>
                        </w:rPr>
                      </w:pPr>
                      <w:r>
                        <w:rPr>
                          <w:rFonts w:hint="eastAsia" w:ascii="Times New Roman" w:hAnsi="MiSans" w:eastAsia="微软雅黑" w:cstheme="minorBidi"/>
                          <w:color w:val="FFFFFF" w:themeColor="background1"/>
                          <w:kern w:val="2"/>
                          <w:sz w:val="24"/>
                          <w:szCs w:val="24"/>
                          <w:lang w:val="en-US" w:eastAsia="zh-CN" w:bidi="ar-SA"/>
                          <w14:textFill>
                            <w14:solidFill>
                              <w14:schemeClr w14:val="bg1"/>
                            </w14:solidFill>
                          </w14:textFill>
                        </w:rPr>
                        <w:t>Connecting Traditional Finance with Web3</w:t>
                      </w:r>
                    </w:p>
                    <w:p w14:paraId="03BD5D59">
                      <w:pPr>
                        <w:rPr>
                          <w:color w:val="FFFFFF" w:themeColor="background1"/>
                          <w14:textFill>
                            <w14:solidFill>
                              <w14:schemeClr w14:val="bg1"/>
                            </w14:solidFill>
                          </w14:textFill>
                        </w:rPr>
                      </w:pPr>
                    </w:p>
                  </w:txbxContent>
                </v:textbox>
              </v:shape>
            </w:pict>
          </mc:Fallback>
        </mc:AlternateContent>
      </w:r>
      <w:r>
        <w:rPr>
          <w:rFonts w:ascii="Times New Roman" w:eastAsia="微软雅黑"/>
          <w:sz w:val="32"/>
          <w:szCs w:val="32"/>
        </w:rPr>
        <w:drawing>
          <wp:anchor distT="0" distB="0" distL="114300" distR="114300" simplePos="0" relativeHeight="251681792" behindDoc="1" locked="0" layoutInCell="1" allowOverlap="1">
            <wp:simplePos x="0" y="0"/>
            <wp:positionH relativeFrom="column">
              <wp:posOffset>-916305</wp:posOffset>
            </wp:positionH>
            <wp:positionV relativeFrom="paragraph">
              <wp:posOffset>9126220</wp:posOffset>
            </wp:positionV>
            <wp:extent cx="1558925" cy="459105"/>
            <wp:effectExtent l="0" t="0" r="3175" b="17145"/>
            <wp:wrapThrough wrapText="bothSides">
              <wp:wrapPolygon>
                <wp:start x="792" y="896"/>
                <wp:lineTo x="0" y="20614"/>
                <wp:lineTo x="20060" y="20614"/>
                <wp:lineTo x="20588" y="19718"/>
                <wp:lineTo x="21116" y="16133"/>
                <wp:lineTo x="21380" y="13444"/>
                <wp:lineTo x="20588" y="10755"/>
                <wp:lineTo x="17157" y="896"/>
                <wp:lineTo x="792" y="896"/>
              </wp:wrapPolygon>
            </wp:wrapThrough>
            <wp:docPr id="32" name="图片 11" descr="未命名1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未命名111(3)(34)"/>
                    <pic:cNvPicPr>
                      <a:picLocks noChangeAspect="1"/>
                    </pic:cNvPicPr>
                  </pic:nvPicPr>
                  <pic:blipFill>
                    <a:blip r:embed="rId8"/>
                    <a:stretch>
                      <a:fillRect/>
                    </a:stretch>
                  </pic:blipFill>
                  <pic:spPr>
                    <a:xfrm>
                      <a:off x="0" y="0"/>
                      <a:ext cx="1558925" cy="459105"/>
                    </a:xfrm>
                    <a:prstGeom prst="rect">
                      <a:avLst/>
                    </a:prstGeom>
                  </pic:spPr>
                </pic:pic>
              </a:graphicData>
            </a:graphic>
          </wp:anchor>
        </w:drawing>
      </w:r>
      <w:r>
        <w:rPr>
          <w:sz w:val="24"/>
        </w:rPr>
        <mc:AlternateContent>
          <mc:Choice Requires="wps">
            <w:drawing>
              <wp:anchor distT="0" distB="0" distL="114300" distR="114300" simplePos="0" relativeHeight="251668480" behindDoc="0" locked="0" layoutInCell="1" allowOverlap="1">
                <wp:simplePos x="0" y="0"/>
                <wp:positionH relativeFrom="column">
                  <wp:posOffset>4353560</wp:posOffset>
                </wp:positionH>
                <wp:positionV relativeFrom="paragraph">
                  <wp:posOffset>-2675255</wp:posOffset>
                </wp:positionV>
                <wp:extent cx="1986915" cy="358775"/>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986915" cy="358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69116">
                            <w:pPr>
                              <w:ind w:left="0" w:leftChars="0" w:firstLine="0" w:firstLineChars="0"/>
                              <w:jc w:val="center"/>
                              <w:rPr>
                                <w:rFonts w:hint="eastAsia" w:ascii="微软雅黑" w:hAnsi="微软雅黑" w:eastAsia="微软雅黑" w:cs="微软雅黑"/>
                                <w:color w:val="FFFFFF" w:themeColor="background1"/>
                                <w:sz w:val="22"/>
                                <w:szCs w:val="22"/>
                                <w:highlight w:val="yellow"/>
                                <w:lang w:eastAsia="zh-CN"/>
                                <w14:textFill>
                                  <w14:solidFill>
                                    <w14:schemeClr w14:val="bg1"/>
                                  </w14:solidFill>
                                </w14:textFill>
                              </w:rPr>
                            </w:pPr>
                            <w:r>
                              <w:rPr>
                                <w:rFonts w:hint="eastAsia" w:ascii="Times New Roman" w:hAnsi="微软雅黑" w:eastAsia="微软雅黑" w:cs="微软雅黑"/>
                                <w:b/>
                                <w:bCs/>
                                <w:color w:val="FFFFFF" w:themeColor="background1"/>
                                <w:kern w:val="2"/>
                                <w:sz w:val="24"/>
                                <w:szCs w:val="32"/>
                                <w:highlight w:val="yellow"/>
                                <w:lang w:val="en-US" w:eastAsia="zh-CN" w:bidi="ar-SA"/>
                                <w14:textFill>
                                  <w14:solidFill>
                                    <w14:schemeClr w14:val="bg1"/>
                                  </w14:solidFill>
                                </w14:textFill>
                              </w:rPr>
                              <w:t>Mantle Technical White Paper</w:t>
                            </w:r>
                          </w:p>
                          <w:p w14:paraId="2CE54D04">
                            <w:pPr>
                              <w:rPr>
                                <w:color w:val="FFFFFF" w:themeColor="background1"/>
                                <w:sz w:val="15"/>
                                <w:szCs w:val="15"/>
                                <w:highlight w:val="yellow"/>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8pt;margin-top:-210.65pt;height:28.25pt;width:156.45pt;z-index:251668480;mso-width-relative:page;mso-height-relative:page;" filled="f" stroked="f" coordsize="21600,21600" o:gfxdata="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TcZN4AAAANAQAADwAAAAAAAAABACAAAAAi&#10;AAAAZHJzL2Rvd25yZXYueG1sUEsBAhQAFAAAAAgAh07iQAwCp4E9AgAAagQAAA4AAAAAAAAAAQAg&#10;AAAALQEAAGRycy9lMm9Eb2MueG1sUEsFBgAAAAAGAAYAWQEAANwFAAAAAA==&#10;">
                <v:fill on="f" focussize="0,0"/>
                <v:stroke on="f" weight="0.5pt"/>
                <v:imagedata o:title=""/>
                <o:lock v:ext="edit" aspectratio="f"/>
                <v:textbox>
                  <w:txbxContent>
                    <w:p w14:paraId="6C969116">
                      <w:pPr>
                        <w:ind w:left="0" w:leftChars="0" w:firstLine="0" w:firstLineChars="0"/>
                        <w:jc w:val="center"/>
                        <w:rPr>
                          <w:rFonts w:hint="eastAsia" w:ascii="微软雅黑" w:hAnsi="微软雅黑" w:eastAsia="微软雅黑" w:cs="微软雅黑"/>
                          <w:color w:val="FFFFFF" w:themeColor="background1"/>
                          <w:sz w:val="22"/>
                          <w:szCs w:val="22"/>
                          <w:highlight w:val="yellow"/>
                          <w:lang w:eastAsia="zh-CN"/>
                          <w14:textFill>
                            <w14:solidFill>
                              <w14:schemeClr w14:val="bg1"/>
                            </w14:solidFill>
                          </w14:textFill>
                        </w:rPr>
                      </w:pPr>
                      <w:r>
                        <w:rPr>
                          <w:rFonts w:hint="eastAsia" w:ascii="Times New Roman" w:hAnsi="微软雅黑" w:eastAsia="微软雅黑" w:cs="微软雅黑"/>
                          <w:b/>
                          <w:bCs/>
                          <w:color w:val="FFFFFF" w:themeColor="background1"/>
                          <w:kern w:val="2"/>
                          <w:sz w:val="24"/>
                          <w:szCs w:val="32"/>
                          <w:highlight w:val="yellow"/>
                          <w:lang w:val="en-US" w:eastAsia="zh-CN" w:bidi="ar-SA"/>
                          <w14:textFill>
                            <w14:solidFill>
                              <w14:schemeClr w14:val="bg1"/>
                            </w14:solidFill>
                          </w14:textFill>
                        </w:rPr>
                        <w:t>Mantle Technical White Paper</w:t>
                      </w:r>
                    </w:p>
                    <w:p w14:paraId="2CE54D04">
                      <w:pPr>
                        <w:rPr>
                          <w:color w:val="FFFFFF" w:themeColor="background1"/>
                          <w:sz w:val="15"/>
                          <w:szCs w:val="15"/>
                          <w:highlight w:val="yellow"/>
                          <w14:textFill>
                            <w14:solidFill>
                              <w14:schemeClr w14:val="bg1"/>
                            </w14:solidFill>
                          </w14:textFill>
                        </w:rPr>
                      </w:pPr>
                    </w:p>
                  </w:txbxContent>
                </v:textbox>
              </v:shape>
            </w:pict>
          </mc:Fallback>
        </mc:AlternateContent>
      </w:r>
    </w:p>
    <w:p w14:paraId="550AEA15">
      <w:pPr>
        <w:rPr>
          <w:rFonts w:hint="eastAsia" w:eastAsiaTheme="minorEastAsia"/>
          <w:b/>
          <w:bCs/>
          <w:sz w:val="28"/>
          <w:szCs w:val="36"/>
          <w:lang w:eastAsia="zh-CN"/>
        </w:rPr>
      </w:pPr>
      <w:r>
        <w:rPr>
          <w:rFonts w:hint="eastAsia" w:ascii="Times New Roman" w:hAnsi="MiSans" w:eastAsia="微软雅黑" w:cstheme="minorBidi"/>
          <w:b/>
          <w:bCs/>
          <w:kern w:val="2"/>
          <w:sz w:val="28"/>
          <w:szCs w:val="36"/>
          <w:lang w:val="en-US" w:eastAsia="zh-CN" w:bidi="ar-SA"/>
        </w:rPr>
        <w:t>6.2 Casting Contract Section</w:t>
      </w:r>
    </w:p>
    <w:p w14:paraId="21830F53">
      <w:pPr>
        <w:rPr>
          <w:sz w:val="32"/>
          <w:szCs w:val="32"/>
        </w:rPr>
      </w:pPr>
      <w:r>
        <w:rPr>
          <w:sz w:val="32"/>
          <w:szCs w:val="32"/>
        </w:rPr>
        <w:drawing>
          <wp:anchor distT="0" distB="0" distL="114300" distR="114300" simplePos="0" relativeHeight="251672576" behindDoc="1" locked="0" layoutInCell="1" allowOverlap="1">
            <wp:simplePos x="0" y="0"/>
            <wp:positionH relativeFrom="column">
              <wp:posOffset>158750</wp:posOffset>
            </wp:positionH>
            <wp:positionV relativeFrom="paragraph">
              <wp:posOffset>64770</wp:posOffset>
            </wp:positionV>
            <wp:extent cx="5270500" cy="934720"/>
            <wp:effectExtent l="0" t="0" r="6350" b="17780"/>
            <wp:wrapNone/>
            <wp:docPr id="6" name="图片 5" descr="7b0a20202020227069636672616d65646573223a20222670666d38323230363936323334262673707432312d312626626474303026267764743235353026266f726773697a6530302626706674313232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7b0a20202020227069636672616d65646573223a20222670666d38323230363936323334262673707432312d312626626474303026267764743235353026266f726773697a653030262670667431323226220a7d0a"/>
                    <pic:cNvPicPr>
                      <a:picLocks noChangeAspect="1"/>
                    </pic:cNvPicPr>
                  </pic:nvPicPr>
                  <pic:blipFill>
                    <a:blip r:embed="rId21">
                      <a:extLst>
                        <a:ext uri="{BEBA8EAE-BF5A-486C-A8C5-ECC9F3942E4B}">
                          <a14:imgProps xmlns:a14="http://schemas.microsoft.com/office/drawing/2010/main">
                            <a14:imgLayer r:embed="rId22"/>
                          </a14:imgProps>
                        </a:ext>
                      </a:extLst>
                    </a:blip>
                    <a:srcRect/>
                    <a:stretch>
                      <a:fillRect/>
                    </a:stretch>
                  </pic:blipFill>
                  <pic:spPr>
                    <a:xfrm>
                      <a:off x="0" y="0"/>
                      <a:ext cx="5270500" cy="934720"/>
                    </a:xfrm>
                    <a:prstGeom prst="rect">
                      <a:avLst/>
                    </a:prstGeom>
                    <a:noFill/>
                    <a:ln>
                      <a:noFill/>
                    </a:ln>
                  </pic:spPr>
                </pic:pic>
              </a:graphicData>
            </a:graphic>
          </wp:anchor>
        </w:drawing>
      </w:r>
    </w:p>
    <w:p w14:paraId="7BF2AAD5">
      <w:pPr>
        <w:rPr>
          <w:rFonts w:hint="eastAsia"/>
          <w:b/>
          <w:bCs/>
          <w:sz w:val="28"/>
          <w:szCs w:val="36"/>
          <w:lang w:eastAsia="zh-CN"/>
        </w:rPr>
      </w:pPr>
    </w:p>
    <w:p w14:paraId="0089D220">
      <w:pPr>
        <w:rPr>
          <w:rFonts w:hint="eastAsia"/>
          <w:b/>
          <w:bCs/>
          <w:sz w:val="28"/>
          <w:szCs w:val="36"/>
          <w:lang w:eastAsia="zh-CN"/>
        </w:rPr>
      </w:pPr>
    </w:p>
    <w:p w14:paraId="1C6AF879">
      <w:pPr>
        <w:rPr>
          <w:rFonts w:hint="eastAsia"/>
          <w:b/>
          <w:bCs/>
          <w:sz w:val="28"/>
          <w:szCs w:val="36"/>
          <w:lang w:eastAsia="zh-CN"/>
        </w:rPr>
      </w:pPr>
      <w:r>
        <w:rPr>
          <w:rFonts w:hint="eastAsia" w:ascii="Times New Roman" w:hAnsi="MiSans" w:eastAsia="微软雅黑" w:cstheme="minorBidi"/>
          <w:b/>
          <w:bCs/>
          <w:kern w:val="2"/>
          <w:sz w:val="28"/>
          <w:szCs w:val="36"/>
          <w:lang w:val="en-US" w:eastAsia="zh-CN" w:bidi="ar-SA"/>
        </w:rPr>
        <w:t>7. Conclusion and Outlook</w:t>
      </w:r>
    </w:p>
    <w:p w14:paraId="769E6D36">
      <w:pPr>
        <w:rPr>
          <w:rFonts w:hint="eastAsia"/>
          <w:sz w:val="22"/>
          <w:szCs w:val="28"/>
          <w:lang w:eastAsia="zh-CN"/>
        </w:rPr>
      </w:pPr>
      <w:r>
        <w:rPr>
          <w:rFonts w:hint="eastAsia" w:ascii="Times New Roman" w:hAnsi="MiSans" w:eastAsia="微软雅黑" w:cstheme="minorBidi"/>
          <w:kern w:val="2"/>
          <w:sz w:val="22"/>
          <w:szCs w:val="28"/>
          <w:lang w:val="en-US" w:eastAsia="zh-CN" w:bidi="ar-SA"/>
        </w:rPr>
        <w:t>The Mantle white paper demonstrates a highly sophisticated and rigorous engineering framework. We are not merely issuing tokens, but establishing a translation protocol between the physical and digital worlds.</w:t>
      </w:r>
    </w:p>
    <w:p w14:paraId="33F0A5DF">
      <w:pPr>
        <w:rPr>
          <w:rFonts w:hint="eastAsia"/>
          <w:sz w:val="22"/>
          <w:szCs w:val="28"/>
          <w:lang w:eastAsia="zh-CN"/>
        </w:rPr>
      </w:pPr>
    </w:p>
    <w:p w14:paraId="340D3603">
      <w:pPr>
        <w:numPr>
          <w:ilvl w:val="0"/>
          <w:numId w:val="11"/>
        </w:numPr>
        <w:ind w:left="420" w:leftChars="0" w:hanging="420" w:firstLineChars="0"/>
        <w:rPr>
          <w:rFonts w:hint="eastAsia"/>
          <w:sz w:val="22"/>
          <w:szCs w:val="28"/>
          <w:lang w:eastAsia="zh-CN"/>
        </w:rPr>
      </w:pPr>
      <w:r>
        <w:rPr>
          <w:rFonts w:hint="eastAsia" w:ascii="Times New Roman" w:hAnsi="MiSans" w:eastAsia="微软雅黑" w:cstheme="minorBidi"/>
          <w:kern w:val="2"/>
          <w:sz w:val="22"/>
          <w:szCs w:val="28"/>
          <w:lang w:val="en-US" w:eastAsia="zh-CN" w:bidi="ar-SA"/>
        </w:rPr>
        <w:t>Security: ECDSA signature and replay protection ensure the source data is tamper-proof.</w:t>
      </w:r>
    </w:p>
    <w:p w14:paraId="211F7F53">
      <w:pPr>
        <w:numPr>
          <w:ilvl w:val="0"/>
          <w:numId w:val="11"/>
        </w:numPr>
        <w:ind w:left="420" w:leftChars="0" w:hanging="420" w:firstLineChars="0"/>
        <w:rPr>
          <w:rFonts w:hint="eastAsia"/>
          <w:sz w:val="22"/>
          <w:szCs w:val="28"/>
          <w:lang w:eastAsia="zh-CN"/>
        </w:rPr>
      </w:pPr>
      <w:r>
        <w:rPr>
          <w:rFonts w:hint="eastAsia" w:ascii="Times New Roman" w:hAnsi="MiSans" w:eastAsia="微软雅黑" w:cstheme="minorBidi"/>
          <w:kern w:val="2"/>
          <w:sz w:val="22"/>
          <w:szCs w:val="28"/>
          <w:lang w:val="en-US" w:eastAsia="zh-CN" w:bidi="ar-SA"/>
        </w:rPr>
        <w:t>Transparency: Every ton of mineral output and every repurchase transaction is publicly verifiable on the blockchain.</w:t>
      </w:r>
    </w:p>
    <w:p w14:paraId="0F484CB1">
      <w:pPr>
        <w:numPr>
          <w:ilvl w:val="0"/>
          <w:numId w:val="11"/>
        </w:numPr>
        <w:ind w:left="420" w:leftChars="0" w:hanging="420" w:firstLineChars="0"/>
        <w:rPr>
          <w:rFonts w:hint="eastAsia"/>
          <w:sz w:val="22"/>
          <w:szCs w:val="28"/>
          <w:lang w:eastAsia="zh-CN"/>
        </w:rPr>
      </w:pPr>
      <w:r>
        <w:rPr>
          <w:rFonts w:hint="eastAsia" w:ascii="Times New Roman" w:hAnsi="MiSans" w:eastAsia="微软雅黑" w:cstheme="minorBidi"/>
          <w:kern w:val="2"/>
          <w:sz w:val="22"/>
          <w:szCs w:val="28"/>
          <w:lang w:val="en-US" w:eastAsia="zh-CN" w:bidi="ar-SA"/>
        </w:rPr>
        <w:t>Compliance: Mantle's native KYC layer enables seamless integration with licensed financial institutions like HashKey.</w:t>
      </w:r>
    </w:p>
    <w:p w14:paraId="093E8BCB">
      <w:pPr>
        <w:rPr>
          <w:rFonts w:hint="eastAsia" w:ascii="Times New Roman" w:hAnsi="MiSans" w:eastAsia="微软雅黑" w:cstheme="minorBidi"/>
          <w:kern w:val="2"/>
          <w:sz w:val="32"/>
          <w:szCs w:val="32"/>
          <w:lang w:val="en-US" w:eastAsia="zh-CN" w:bidi="ar-SA"/>
        </w:rPr>
      </w:pPr>
    </w:p>
    <w:p w14:paraId="39E8FB84">
      <w:pPr>
        <w:rPr>
          <w:rFonts w:hint="eastAsia" w:eastAsia="MiSans"/>
          <w:sz w:val="22"/>
          <w:szCs w:val="28"/>
          <w:lang w:eastAsia="zh-CN"/>
        </w:rPr>
      </w:pPr>
      <w:r>
        <w:rPr>
          <w:rFonts w:hint="eastAsia" w:ascii="Times New Roman" w:hAnsi="MiSans" w:eastAsia="微软雅黑" w:cstheme="minorBidi"/>
          <w:kern w:val="2"/>
          <w:sz w:val="32"/>
          <w:szCs w:val="32"/>
          <w:lang w:val="en-US" w:eastAsia="zh-CN" w:bidi="ar-SA"/>
        </w:rPr>
        <w:t>Mantle's codebase will be fully open-sourced and undergo dual audits by CertiK and SlowMist to ensure the secure management of assets with a scale of hundreds of billions.</w:t>
      </w:r>
      <w:bookmarkStart w:id="0" w:name="_GoBack"/>
      <w:bookmarkEnd w:id="0"/>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Sans">
    <w:panose1 w:val="00000500000000000000"/>
    <w:charset w:val="86"/>
    <w:family w:val="auto"/>
    <w:pitch w:val="default"/>
    <w:sig w:usb0="00000001" w:usb1="0A0F1810" w:usb2="00000016" w:usb3="00000000" w:csb0="00040001" w:csb1="00000000"/>
    <w:embedRegular r:id="rId1" w:fontKey="{0BE66719-E441-4529-AD63-EC0DAEEC3432}"/>
  </w:font>
  <w:font w:name="MiSans Bold">
    <w:panose1 w:val="00000800000000000000"/>
    <w:charset w:val="86"/>
    <w:family w:val="auto"/>
    <w:pitch w:val="default"/>
    <w:sig w:usb0="00000000" w:usb1="00000000"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embedRegular r:id="rId2" w:fontKey="{06BDE375-4974-467E-8F60-C8D006F142C1}"/>
  </w:font>
  <w:font w:name="MiSans">
    <w:panose1 w:val="00000500000000000000"/>
    <w:charset w:val="86"/>
    <w:family w:val="auto"/>
    <w:pitch w:val="default"/>
    <w:sig w:usb0="00000001" w:usb1="0A0F181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480"/>
      </w:pPr>
      <w:r>
        <w:separator/>
      </w:r>
    </w:p>
  </w:footnote>
  <w:footnote w:type="continuationSeparator" w:id="1">
    <w:p>
      <w:pPr>
        <w:spacing w:before="0" w:after="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7420">
    <w:pPr>
      <w:pStyle w:val="57"/>
    </w:pPr>
    <w:r>
      <w:rPr>
        <w:rFonts w:hint="eastAsia" w:eastAsia="MiSans"/>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560945" cy="10692130"/>
          <wp:effectExtent l="0" t="0" r="1905" b="13970"/>
          <wp:wrapNone/>
          <wp:docPr id="1" name="图片 1" descr="C:/Users/wps/Desktop/1027文字样式/背景/新/组 10.png组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ps/Desktop/1027文字样式/背景/新/组 10.png组 10"/>
                  <pic:cNvPicPr>
                    <a:picLocks noChangeAspect="1"/>
                  </pic:cNvPicPr>
                </pic:nvPicPr>
                <pic:blipFill>
                  <a:blip r:embed="rId1"/>
                  <a:srcRect t="13" b="13"/>
                  <a:stretch>
                    <a:fillRect/>
                  </a:stretch>
                </pic:blipFill>
                <pic:spPr>
                  <a:xfrm>
                    <a:off x="0" y="0"/>
                    <a:ext cx="756094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2412C1"/>
    <w:multiLevelType w:val="singleLevel"/>
    <w:tmpl w:val="B22412C1"/>
    <w:lvl w:ilvl="0" w:tentative="0">
      <w:start w:val="1"/>
      <w:numFmt w:val="bullet"/>
      <w:lvlText w:val=""/>
      <w:lvlJc w:val="left"/>
      <w:pPr>
        <w:ind w:left="420" w:hanging="420"/>
      </w:pPr>
      <w:rPr>
        <w:rFonts w:hint="default" w:ascii="Wingdings" w:hAnsi="Wingdings"/>
      </w:rPr>
    </w:lvl>
  </w:abstractNum>
  <w:abstractNum w:abstractNumId="1">
    <w:nsid w:val="FBCE9FDE"/>
    <w:multiLevelType w:val="singleLevel"/>
    <w:tmpl w:val="FBCE9FDE"/>
    <w:lvl w:ilvl="0" w:tentative="0">
      <w:start w:val="1"/>
      <w:numFmt w:val="bullet"/>
      <w:lvlText w:val=""/>
      <w:lvlJc w:val="left"/>
      <w:pPr>
        <w:ind w:left="420" w:hanging="420"/>
      </w:pPr>
      <w:rPr>
        <w:rFonts w:hint="default" w:ascii="Wingdings" w:hAnsi="Wingdings"/>
      </w:rPr>
    </w:lvl>
  </w:abstractNum>
  <w:abstractNum w:abstractNumId="2">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10">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11">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2">
    <w:nsid w:val="3AD91010"/>
    <w:multiLevelType w:val="singleLevel"/>
    <w:tmpl w:val="3AD91010"/>
    <w:lvl w:ilvl="0" w:tentative="0">
      <w:start w:val="3"/>
      <w:numFmt w:val="decimal"/>
      <w:suff w:val="space"/>
      <w:lvlText w:val="%1."/>
      <w:lvlJc w:val="left"/>
    </w:lvl>
  </w:abstractNum>
  <w:num w:numId="1">
    <w:abstractNumId w:val="5"/>
  </w:num>
  <w:num w:numId="2">
    <w:abstractNumId w:val="7"/>
  </w:num>
  <w:num w:numId="3">
    <w:abstractNumId w:val="10"/>
  </w:num>
  <w:num w:numId="4">
    <w:abstractNumId w:val="11"/>
  </w:num>
  <w:num w:numId="5">
    <w:abstractNumId w:val="8"/>
  </w:num>
  <w:num w:numId="6">
    <w:abstractNumId w:val="4"/>
  </w:num>
  <w:num w:numId="7">
    <w:abstractNumId w:val="9"/>
  </w:num>
  <w:num w:numId="8">
    <w:abstractNumId w:val="6"/>
  </w:num>
  <w:num w:numId="9">
    <w:abstractNumId w:val="3"/>
  </w:num>
  <w:num w:numId="10">
    <w:abstractNumId w:val="2"/>
  </w:num>
  <w:num w:numId="11">
    <w:abstractNumId w:val="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D06673"/>
    <w:rsid w:val="1A24642D"/>
    <w:rsid w:val="3D252965"/>
    <w:rsid w:val="4A8017C9"/>
    <w:rsid w:val="54D06673"/>
    <w:rsid w:val="61FA0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20" w:beforeLines="20" w:after="50" w:afterLines="50"/>
      <w:ind w:firstLine="1040" w:firstLineChars="200"/>
      <w:jc w:val="both"/>
    </w:pPr>
    <w:rPr>
      <w:rFonts w:ascii="MiSans" w:hAnsi="MiSans" w:eastAsia="MiSans" w:cstheme="minorBidi"/>
      <w:kern w:val="2"/>
      <w:sz w:val="24"/>
      <w:szCs w:val="24"/>
      <w:lang w:val="en-US" w:eastAsia="zh-CN" w:bidi="ar-SA"/>
    </w:rPr>
  </w:style>
  <w:style w:type="paragraph" w:styleId="3">
    <w:name w:val="heading 1"/>
    <w:next w:val="1"/>
    <w:qFormat/>
    <w:uiPriority w:val="0"/>
    <w:pPr>
      <w:keepNext/>
      <w:keepLines/>
      <w:adjustRightInd w:val="0"/>
      <w:snapToGrid w:val="0"/>
      <w:spacing w:before="80" w:beforeLines="80"/>
      <w:outlineLvl w:val="0"/>
    </w:pPr>
    <w:rPr>
      <w:rFonts w:ascii="MiSans" w:hAnsi="MiSans" w:eastAsia="MiSans" w:cstheme="minorBidi"/>
      <w:b/>
      <w:bCs/>
      <w:kern w:val="44"/>
      <w:sz w:val="36"/>
      <w:szCs w:val="36"/>
      <w:lang w:val="en-US" w:eastAsia="zh-CN" w:bidi="ar-SA"/>
    </w:rPr>
  </w:style>
  <w:style w:type="paragraph" w:styleId="4">
    <w:name w:val="heading 2"/>
    <w:next w:val="1"/>
    <w:unhideWhenUsed/>
    <w:qFormat/>
    <w:uiPriority w:val="0"/>
    <w:pPr>
      <w:keepNext/>
      <w:keepLines/>
      <w:adjustRightInd w:val="0"/>
      <w:snapToGrid w:val="0"/>
      <w:spacing w:before="80" w:beforeLines="80"/>
      <w:outlineLvl w:val="1"/>
    </w:pPr>
    <w:rPr>
      <w:rFonts w:ascii="MiSans" w:hAnsi="MiSans" w:eastAsia="MiSans" w:cstheme="minorBidi"/>
      <w:b/>
      <w:sz w:val="32"/>
      <w:szCs w:val="32"/>
      <w:lang w:val="en-US" w:eastAsia="zh-CN" w:bidi="ar-SA"/>
    </w:rPr>
  </w:style>
  <w:style w:type="paragraph" w:styleId="5">
    <w:name w:val="heading 3"/>
    <w:next w:val="1"/>
    <w:unhideWhenUsed/>
    <w:qFormat/>
    <w:uiPriority w:val="0"/>
    <w:pPr>
      <w:keepNext/>
      <w:keepLines/>
      <w:adjustRightInd w:val="0"/>
      <w:snapToGrid w:val="0"/>
      <w:spacing w:before="80" w:beforeLines="80"/>
      <w:outlineLvl w:val="2"/>
    </w:pPr>
    <w:rPr>
      <w:rFonts w:ascii="MiSans" w:hAnsi="MiSans" w:eastAsia="MiSans" w:cstheme="minorBidi"/>
      <w:b/>
      <w:bCs/>
      <w:sz w:val="32"/>
      <w:szCs w:val="32"/>
      <w:lang w:val="en-US" w:eastAsia="zh-CN" w:bidi="ar-SA"/>
    </w:rPr>
  </w:style>
  <w:style w:type="paragraph" w:styleId="6">
    <w:name w:val="heading 4"/>
    <w:next w:val="1"/>
    <w:semiHidden/>
    <w:unhideWhenUsed/>
    <w:qFormat/>
    <w:uiPriority w:val="0"/>
    <w:pPr>
      <w:keepNext/>
      <w:keepLines/>
      <w:adjustRightInd w:val="0"/>
      <w:snapToGrid w:val="0"/>
      <w:spacing w:before="80" w:beforeLines="80"/>
      <w:outlineLvl w:val="3"/>
    </w:pPr>
    <w:rPr>
      <w:rFonts w:ascii="MiSans" w:hAnsi="MiSans" w:eastAsia="MiSans" w:cstheme="minorBidi"/>
      <w:b/>
      <w:bCs/>
      <w:sz w:val="28"/>
      <w:szCs w:val="28"/>
      <w:lang w:val="en-US" w:eastAsia="zh-CN" w:bidi="ar-SA"/>
    </w:rPr>
  </w:style>
  <w:style w:type="paragraph" w:styleId="7">
    <w:name w:val="heading 5"/>
    <w:basedOn w:val="1"/>
    <w:next w:val="1"/>
    <w:semiHidden/>
    <w:unhideWhenUsed/>
    <w:qFormat/>
    <w:uiPriority w:val="0"/>
    <w:pPr>
      <w:keepNext/>
      <w:keepLines/>
      <w:spacing w:before="80" w:beforeLines="80" w:afterLines="0"/>
      <w:ind w:firstLine="0" w:firstLineChars="0"/>
      <w:outlineLvl w:val="4"/>
    </w:pPr>
    <w:rPr>
      <w:b/>
      <w:sz w:val="28"/>
    </w:rPr>
  </w:style>
  <w:style w:type="paragraph" w:styleId="8">
    <w:name w:val="heading 6"/>
    <w:next w:val="1"/>
    <w:semiHidden/>
    <w:unhideWhenUsed/>
    <w:qFormat/>
    <w:uiPriority w:val="0"/>
    <w:pPr>
      <w:keepNext/>
      <w:keepLines/>
      <w:adjustRightInd w:val="0"/>
      <w:snapToGrid w:val="0"/>
      <w:spacing w:before="80" w:beforeLines="80"/>
      <w:outlineLvl w:val="5"/>
    </w:pPr>
    <w:rPr>
      <w:rFonts w:ascii="MiSans" w:hAnsi="MiSans" w:eastAsia="MiSans" w:cstheme="minorBidi"/>
      <w:b/>
      <w:bCs/>
      <w:sz w:val="28"/>
      <w:szCs w:val="28"/>
      <w:lang w:val="en-US" w:eastAsia="zh-CN" w:bidi="ar-SA"/>
    </w:rPr>
  </w:style>
  <w:style w:type="paragraph" w:styleId="9">
    <w:name w:val="heading 7"/>
    <w:next w:val="1"/>
    <w:semiHidden/>
    <w:unhideWhenUsed/>
    <w:qFormat/>
    <w:uiPriority w:val="0"/>
    <w:pPr>
      <w:keepNext/>
      <w:keepLines/>
      <w:adjustRightInd w:val="0"/>
      <w:snapToGrid w:val="0"/>
      <w:spacing w:before="80" w:beforeLines="80"/>
      <w:outlineLvl w:val="6"/>
    </w:pPr>
    <w:rPr>
      <w:rFonts w:ascii="MiSans" w:hAnsi="MiSans" w:eastAsia="MiSans" w:cstheme="minorBidi"/>
      <w:b/>
      <w:bCs/>
      <w:sz w:val="28"/>
      <w:szCs w:val="28"/>
      <w:lang w:val="en-US" w:eastAsia="zh-CN" w:bidi="ar-SA"/>
    </w:rPr>
  </w:style>
  <w:style w:type="paragraph" w:styleId="10">
    <w:name w:val="heading 8"/>
    <w:next w:val="1"/>
    <w:semiHidden/>
    <w:unhideWhenUsed/>
    <w:qFormat/>
    <w:uiPriority w:val="0"/>
    <w:pPr>
      <w:keepNext/>
      <w:keepLines/>
      <w:adjustRightInd w:val="0"/>
      <w:snapToGrid w:val="0"/>
      <w:spacing w:before="80" w:beforeLines="80"/>
      <w:outlineLvl w:val="7"/>
    </w:pPr>
    <w:rPr>
      <w:rFonts w:ascii="MiSans" w:hAnsi="MiSans" w:eastAsia="MiSans" w:cstheme="minorBidi"/>
      <w:b/>
      <w:bCs/>
      <w:sz w:val="28"/>
      <w:szCs w:val="28"/>
      <w:lang w:val="en-US" w:eastAsia="zh-CN" w:bidi="ar-SA"/>
    </w:rPr>
  </w:style>
  <w:style w:type="paragraph" w:styleId="11">
    <w:name w:val="heading 9"/>
    <w:next w:val="1"/>
    <w:semiHidden/>
    <w:unhideWhenUsed/>
    <w:qFormat/>
    <w:uiPriority w:val="0"/>
    <w:pPr>
      <w:keepNext/>
      <w:keepLines/>
      <w:adjustRightInd w:val="0"/>
      <w:snapToGrid w:val="0"/>
      <w:spacing w:before="80" w:beforeLines="80"/>
      <w:outlineLvl w:val="8"/>
    </w:pPr>
    <w:rPr>
      <w:rFonts w:ascii="MiSans" w:hAnsi="MiSans" w:eastAsia="MiSans" w:cstheme="minorBidi"/>
      <w:b/>
      <w:bCs/>
      <w:sz w:val="28"/>
      <w:szCs w:val="28"/>
      <w:lang w:val="en-US" w:eastAsia="zh-CN" w:bidi="ar-SA"/>
    </w:rPr>
  </w:style>
  <w:style w:type="character" w:default="1" w:styleId="89">
    <w:name w:val="Default Paragraph Font"/>
    <w:semiHidden/>
    <w:qFormat/>
    <w:uiPriority w:val="0"/>
  </w:style>
  <w:style w:type="table" w:default="1" w:styleId="88">
    <w:name w:val="Normal Table"/>
    <w:semiHidden/>
    <w:qFormat/>
    <w:uiPriority w:val="0"/>
    <w:tblPr>
      <w:tblCellMar>
        <w:top w:w="0" w:type="dxa"/>
        <w:left w:w="108" w:type="dxa"/>
        <w:bottom w:w="0" w:type="dxa"/>
        <w:right w:w="108" w:type="dxa"/>
      </w:tblCellMar>
    </w:tblPr>
  </w:style>
  <w:style w:type="paragraph" w:styleId="2">
    <w:name w:val="macro"/>
    <w:link w:val="10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50" w:beforeLines="50" w:after="50" w:afterLines="50"/>
      <w:ind w:firstLine="1040" w:firstLineChars="20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contextualSpacing/>
    </w:pPr>
  </w:style>
  <w:style w:type="paragraph" w:styleId="15">
    <w:name w:val="table of authorities"/>
    <w:basedOn w:val="1"/>
    <w:next w:val="1"/>
    <w:qFormat/>
    <w:uiPriority w:val="0"/>
    <w:pPr>
      <w:ind w:left="420" w:leftChars="200" w:firstLine="0"/>
    </w:pPr>
  </w:style>
  <w:style w:type="paragraph" w:styleId="16">
    <w:name w:val="Note Heading"/>
    <w:basedOn w:val="1"/>
    <w:next w:val="1"/>
    <w:link w:val="129"/>
    <w:qFormat/>
    <w:uiPriority w:val="0"/>
    <w:pPr>
      <w:jc w:val="center"/>
    </w:pPr>
  </w:style>
  <w:style w:type="paragraph" w:styleId="17">
    <w:name w:val="List Bullet 4"/>
    <w:basedOn w:val="1"/>
    <w:qFormat/>
    <w:uiPriority w:val="0"/>
    <w:pPr>
      <w:numPr>
        <w:ilvl w:val="0"/>
        <w:numId w:val="2"/>
      </w:numPr>
      <w:contextualSpacing/>
    </w:pPr>
  </w:style>
  <w:style w:type="paragraph" w:styleId="18">
    <w:name w:val="index 8"/>
    <w:basedOn w:val="1"/>
    <w:next w:val="1"/>
    <w:qFormat/>
    <w:uiPriority w:val="0"/>
    <w:pPr>
      <w:ind w:left="1400" w:leftChars="1400" w:firstLine="0"/>
    </w:pPr>
  </w:style>
  <w:style w:type="paragraph" w:styleId="19">
    <w:name w:val="E-mail Signature"/>
    <w:basedOn w:val="1"/>
    <w:link w:val="102"/>
    <w:qFormat/>
    <w:uiPriority w:val="0"/>
  </w:style>
  <w:style w:type="paragraph" w:styleId="20">
    <w:name w:val="List Number"/>
    <w:basedOn w:val="1"/>
    <w:qFormat/>
    <w:uiPriority w:val="0"/>
    <w:pPr>
      <w:numPr>
        <w:ilvl w:val="0"/>
        <w:numId w:val="3"/>
      </w:numPr>
      <w:contextualSpacing/>
    </w:pPr>
  </w:style>
  <w:style w:type="paragraph" w:styleId="21">
    <w:name w:val="Normal Indent"/>
    <w:basedOn w:val="1"/>
    <w:qFormat/>
    <w:uiPriority w:val="0"/>
    <w:pPr>
      <w:ind w:firstLine="420"/>
    </w:pPr>
  </w:style>
  <w:style w:type="paragraph" w:styleId="22">
    <w:name w:val="caption"/>
    <w:basedOn w:val="1"/>
    <w:next w:val="1"/>
    <w:semiHidden/>
    <w:unhideWhenUsed/>
    <w:qFormat/>
    <w:uiPriority w:val="0"/>
    <w:rPr>
      <w:rFonts w:eastAsia="黑体" w:asciiTheme="majorHAnsi" w:hAnsiTheme="majorHAnsi" w:cstheme="majorBidi"/>
      <w:sz w:val="20"/>
      <w:szCs w:val="20"/>
    </w:rPr>
  </w:style>
  <w:style w:type="paragraph" w:styleId="23">
    <w:name w:val="index 5"/>
    <w:basedOn w:val="1"/>
    <w:next w:val="1"/>
    <w:uiPriority w:val="0"/>
    <w:pPr>
      <w:ind w:left="800" w:leftChars="800" w:firstLine="0"/>
    </w:pPr>
  </w:style>
  <w:style w:type="paragraph" w:styleId="24">
    <w:name w:val="List Bullet"/>
    <w:basedOn w:val="1"/>
    <w:link w:val="130"/>
    <w:qFormat/>
    <w:uiPriority w:val="0"/>
    <w:pPr>
      <w:numPr>
        <w:ilvl w:val="0"/>
        <w:numId w:val="4"/>
      </w:numPr>
      <w:contextualSpacing/>
    </w:pPr>
  </w:style>
  <w:style w:type="paragraph" w:styleId="25">
    <w:name w:val="envelope address"/>
    <w:basedOn w:val="1"/>
    <w:uiPriority w:val="0"/>
    <w:pPr>
      <w:framePr w:w="7920" w:h="1980" w:hRule="exact" w:hSpace="180" w:wrap="auto" w:vAnchor="margin" w:hAnchor="page" w:xAlign="center" w:yAlign="bottom"/>
      <w:ind w:left="100" w:leftChars="1400"/>
    </w:pPr>
    <w:rPr>
      <w:rFonts w:asciiTheme="majorHAnsi" w:hAnsiTheme="majorHAnsi" w:eastAsiaTheme="majorEastAsia" w:cstheme="majorBidi"/>
    </w:rPr>
  </w:style>
  <w:style w:type="paragraph" w:styleId="26">
    <w:name w:val="Document Map"/>
    <w:basedOn w:val="1"/>
    <w:link w:val="116"/>
    <w:qFormat/>
    <w:uiPriority w:val="0"/>
    <w:rPr>
      <w:rFonts w:ascii="Microsoft YaHei UI" w:eastAsia="Microsoft YaHei UI"/>
      <w:sz w:val="18"/>
      <w:szCs w:val="18"/>
    </w:rPr>
  </w:style>
  <w:style w:type="paragraph" w:styleId="27">
    <w:name w:val="toa heading"/>
    <w:basedOn w:val="1"/>
    <w:next w:val="1"/>
    <w:uiPriority w:val="0"/>
    <w:pPr>
      <w:spacing w:before="120"/>
    </w:pPr>
    <w:rPr>
      <w:rFonts w:asciiTheme="majorHAnsi" w:hAnsiTheme="majorHAnsi" w:eastAsiaTheme="majorEastAsia" w:cstheme="majorBidi"/>
    </w:rPr>
  </w:style>
  <w:style w:type="paragraph" w:styleId="28">
    <w:name w:val="annotation text"/>
    <w:basedOn w:val="1"/>
    <w:link w:val="111"/>
    <w:qFormat/>
    <w:uiPriority w:val="0"/>
    <w:pPr>
      <w:jc w:val="left"/>
    </w:pPr>
  </w:style>
  <w:style w:type="paragraph" w:styleId="29">
    <w:name w:val="index 6"/>
    <w:basedOn w:val="1"/>
    <w:next w:val="1"/>
    <w:qFormat/>
    <w:uiPriority w:val="0"/>
    <w:pPr>
      <w:ind w:left="1000" w:leftChars="1000" w:firstLine="0"/>
    </w:pPr>
  </w:style>
  <w:style w:type="paragraph" w:styleId="30">
    <w:name w:val="Salutation"/>
    <w:basedOn w:val="1"/>
    <w:next w:val="1"/>
    <w:qFormat/>
    <w:uiPriority w:val="0"/>
    <w:pPr>
      <w:ind w:firstLine="0" w:firstLineChars="0"/>
    </w:pPr>
    <w:rPr>
      <w:b/>
      <w:bCs/>
    </w:rPr>
  </w:style>
  <w:style w:type="paragraph" w:styleId="31">
    <w:name w:val="Body Text 3"/>
    <w:basedOn w:val="1"/>
    <w:link w:val="122"/>
    <w:qFormat/>
    <w:uiPriority w:val="0"/>
    <w:pPr>
      <w:spacing w:after="120"/>
    </w:pPr>
    <w:rPr>
      <w:sz w:val="16"/>
      <w:szCs w:val="16"/>
    </w:rPr>
  </w:style>
  <w:style w:type="paragraph" w:styleId="32">
    <w:name w:val="Closing"/>
    <w:basedOn w:val="1"/>
    <w:link w:val="106"/>
    <w:qFormat/>
    <w:uiPriority w:val="0"/>
    <w:pPr>
      <w:ind w:left="100" w:leftChars="2100"/>
    </w:pPr>
  </w:style>
  <w:style w:type="paragraph" w:styleId="33">
    <w:name w:val="List Bullet 3"/>
    <w:basedOn w:val="1"/>
    <w:qFormat/>
    <w:uiPriority w:val="0"/>
    <w:pPr>
      <w:numPr>
        <w:ilvl w:val="0"/>
        <w:numId w:val="5"/>
      </w:numPr>
      <w:contextualSpacing/>
    </w:pPr>
  </w:style>
  <w:style w:type="paragraph" w:styleId="34">
    <w:name w:val="Body Text"/>
    <w:basedOn w:val="1"/>
    <w:link w:val="123"/>
    <w:uiPriority w:val="0"/>
    <w:pPr>
      <w:spacing w:after="120" w:afterLines="0"/>
    </w:pPr>
  </w:style>
  <w:style w:type="paragraph" w:styleId="35">
    <w:name w:val="Body Text Indent"/>
    <w:basedOn w:val="1"/>
    <w:link w:val="125"/>
    <w:qFormat/>
    <w:uiPriority w:val="0"/>
    <w:pPr>
      <w:spacing w:after="120"/>
      <w:ind w:left="420" w:leftChars="200"/>
    </w:pPr>
  </w:style>
  <w:style w:type="paragraph" w:styleId="36">
    <w:name w:val="List Number 3"/>
    <w:basedOn w:val="1"/>
    <w:qFormat/>
    <w:uiPriority w:val="0"/>
    <w:pPr>
      <w:numPr>
        <w:ilvl w:val="0"/>
        <w:numId w:val="6"/>
      </w:numPr>
      <w:contextualSpacing/>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7"/>
      </w:numPr>
      <w:contextualSpacing/>
    </w:pPr>
  </w:style>
  <w:style w:type="paragraph" w:styleId="41">
    <w:name w:val="HTML Address"/>
    <w:basedOn w:val="1"/>
    <w:link w:val="98"/>
    <w:qFormat/>
    <w:uiPriority w:val="0"/>
    <w:rPr>
      <w:i/>
      <w:iCs/>
    </w:rPr>
  </w:style>
  <w:style w:type="paragraph" w:styleId="42">
    <w:name w:val="index 4"/>
    <w:basedOn w:val="1"/>
    <w:next w:val="1"/>
    <w:qFormat/>
    <w:uiPriority w:val="0"/>
    <w:pPr>
      <w:ind w:left="600" w:leftChars="600" w:firstLine="0"/>
    </w:pPr>
  </w:style>
  <w:style w:type="paragraph" w:styleId="43">
    <w:name w:val="toc 5"/>
    <w:basedOn w:val="1"/>
    <w:next w:val="1"/>
    <w:qFormat/>
    <w:uiPriority w:val="0"/>
    <w:pPr>
      <w:ind w:left="1680" w:leftChars="800"/>
    </w:pPr>
  </w:style>
  <w:style w:type="paragraph" w:styleId="44">
    <w:name w:val="toc 3"/>
    <w:basedOn w:val="1"/>
    <w:next w:val="1"/>
    <w:qFormat/>
    <w:uiPriority w:val="0"/>
    <w:pPr>
      <w:ind w:left="840" w:leftChars="400"/>
    </w:pPr>
  </w:style>
  <w:style w:type="paragraph" w:styleId="45">
    <w:name w:val="Plain Text"/>
    <w:basedOn w:val="1"/>
    <w:link w:val="101"/>
    <w:qFormat/>
    <w:uiPriority w:val="0"/>
    <w:rPr>
      <w:rFonts w:hAnsi="Courier New" w:cs="Courier New" w:asciiTheme="minorEastAsia" w:eastAsiaTheme="minorEastAsia"/>
    </w:rPr>
  </w:style>
  <w:style w:type="paragraph" w:styleId="46">
    <w:name w:val="List Bullet 5"/>
    <w:basedOn w:val="1"/>
    <w:uiPriority w:val="0"/>
    <w:pPr>
      <w:numPr>
        <w:ilvl w:val="0"/>
        <w:numId w:val="8"/>
      </w:numPr>
      <w:contextualSpacing/>
    </w:pPr>
  </w:style>
  <w:style w:type="paragraph" w:styleId="47">
    <w:name w:val="List Number 4"/>
    <w:basedOn w:val="1"/>
    <w:uiPriority w:val="0"/>
    <w:pPr>
      <w:numPr>
        <w:ilvl w:val="0"/>
        <w:numId w:val="9"/>
      </w:numPr>
      <w:contextualSpacing/>
    </w:pPr>
  </w:style>
  <w:style w:type="paragraph" w:styleId="48">
    <w:name w:val="toc 8"/>
    <w:basedOn w:val="1"/>
    <w:next w:val="1"/>
    <w:uiPriority w:val="0"/>
    <w:pPr>
      <w:ind w:left="2940" w:leftChars="1400"/>
    </w:pPr>
  </w:style>
  <w:style w:type="paragraph" w:styleId="49">
    <w:name w:val="index 3"/>
    <w:basedOn w:val="1"/>
    <w:next w:val="1"/>
    <w:uiPriority w:val="0"/>
    <w:pPr>
      <w:ind w:left="400" w:leftChars="400" w:firstLine="0"/>
    </w:pPr>
  </w:style>
  <w:style w:type="paragraph" w:styleId="50">
    <w:name w:val="Date"/>
    <w:basedOn w:val="1"/>
    <w:next w:val="1"/>
    <w:link w:val="113"/>
    <w:qFormat/>
    <w:uiPriority w:val="0"/>
    <w:pPr>
      <w:ind w:left="100" w:leftChars="2500"/>
      <w:jc w:val="right"/>
    </w:pPr>
    <w:rPr>
      <w:b/>
      <w:bCs/>
    </w:rPr>
  </w:style>
  <w:style w:type="paragraph" w:styleId="51">
    <w:name w:val="Body Text Indent 2"/>
    <w:basedOn w:val="1"/>
    <w:link w:val="127"/>
    <w:qFormat/>
    <w:uiPriority w:val="0"/>
    <w:pPr>
      <w:spacing w:after="120" w:line="480" w:lineRule="auto"/>
      <w:ind w:left="420" w:leftChars="200"/>
    </w:pPr>
  </w:style>
  <w:style w:type="paragraph" w:styleId="52">
    <w:name w:val="endnote text"/>
    <w:basedOn w:val="1"/>
    <w:link w:val="115"/>
    <w:uiPriority w:val="0"/>
    <w:pPr>
      <w:jc w:val="left"/>
    </w:pPr>
  </w:style>
  <w:style w:type="paragraph" w:styleId="53">
    <w:name w:val="List Continue 5"/>
    <w:basedOn w:val="1"/>
    <w:qFormat/>
    <w:uiPriority w:val="0"/>
    <w:pPr>
      <w:spacing w:after="120"/>
      <w:ind w:left="2100" w:leftChars="1000"/>
      <w:contextualSpacing/>
    </w:pPr>
  </w:style>
  <w:style w:type="paragraph" w:styleId="54">
    <w:name w:val="Balloon Text"/>
    <w:basedOn w:val="1"/>
    <w:link w:val="110"/>
    <w:qFormat/>
    <w:uiPriority w:val="0"/>
    <w:pPr>
      <w:spacing w:before="0" w:after="0"/>
    </w:pPr>
    <w:rPr>
      <w:sz w:val="18"/>
      <w:szCs w:val="18"/>
    </w:rPr>
  </w:style>
  <w:style w:type="paragraph" w:styleId="55">
    <w:name w:val="footer"/>
    <w:basedOn w:val="1"/>
    <w:uiPriority w:val="0"/>
    <w:pPr>
      <w:tabs>
        <w:tab w:val="center" w:pos="4153"/>
        <w:tab w:val="right" w:pos="8306"/>
      </w:tabs>
      <w:jc w:val="left"/>
    </w:pPr>
    <w:rPr>
      <w:sz w:val="18"/>
      <w:szCs w:val="18"/>
    </w:rPr>
  </w:style>
  <w:style w:type="paragraph" w:styleId="56">
    <w:name w:val="envelope return"/>
    <w:basedOn w:val="1"/>
    <w:uiPriority w:val="0"/>
    <w:rPr>
      <w:rFonts w:asciiTheme="majorHAnsi" w:hAnsiTheme="majorHAnsi" w:eastAsiaTheme="majorEastAsia" w:cstheme="majorBidi"/>
    </w:rPr>
  </w:style>
  <w:style w:type="paragraph" w:styleId="5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pPr>
    <w:rPr>
      <w:sz w:val="18"/>
      <w:szCs w:val="18"/>
    </w:rPr>
  </w:style>
  <w:style w:type="paragraph" w:styleId="58">
    <w:name w:val="Signature"/>
    <w:basedOn w:val="50"/>
    <w:uiPriority w:val="0"/>
    <w:pPr>
      <w:spacing w:before="100" w:beforeLines="100"/>
      <w:ind w:firstLine="0" w:firstLineChars="0"/>
    </w:pPr>
  </w:style>
  <w:style w:type="paragraph" w:styleId="59">
    <w:name w:val="toc 1"/>
    <w:basedOn w:val="1"/>
    <w:next w:val="1"/>
    <w:qFormat/>
    <w:uiPriority w:val="0"/>
  </w:style>
  <w:style w:type="paragraph" w:styleId="60">
    <w:name w:val="List Continue 4"/>
    <w:basedOn w:val="1"/>
    <w:uiPriority w:val="0"/>
    <w:pPr>
      <w:spacing w:after="120"/>
      <w:ind w:left="1680" w:leftChars="800"/>
      <w:contextualSpacing/>
    </w:pPr>
  </w:style>
  <w:style w:type="paragraph" w:styleId="61">
    <w:name w:val="toc 4"/>
    <w:basedOn w:val="1"/>
    <w:next w:val="1"/>
    <w:qFormat/>
    <w:uiPriority w:val="0"/>
    <w:pPr>
      <w:ind w:left="1260" w:leftChars="600"/>
    </w:pPr>
  </w:style>
  <w:style w:type="paragraph" w:styleId="62">
    <w:name w:val="index heading"/>
    <w:basedOn w:val="1"/>
    <w:next w:val="63"/>
    <w:uiPriority w:val="0"/>
    <w:rPr>
      <w:rFonts w:asciiTheme="majorHAnsi" w:hAnsiTheme="majorHAnsi" w:eastAsiaTheme="majorEastAsia" w:cstheme="majorBidi"/>
      <w:b/>
      <w:bCs/>
    </w:rPr>
  </w:style>
  <w:style w:type="paragraph" w:styleId="63">
    <w:name w:val="index 1"/>
    <w:basedOn w:val="1"/>
    <w:next w:val="1"/>
    <w:uiPriority w:val="0"/>
    <w:pPr>
      <w:ind w:firstLine="0"/>
    </w:pPr>
  </w:style>
  <w:style w:type="paragraph" w:styleId="64">
    <w:name w:val="Subtitle"/>
    <w:basedOn w:val="1"/>
    <w:next w:val="1"/>
    <w:link w:val="103"/>
    <w:qFormat/>
    <w:uiPriority w:val="0"/>
    <w:pPr>
      <w:spacing w:before="240" w:after="60" w:line="312" w:lineRule="auto"/>
      <w:jc w:val="center"/>
      <w:outlineLvl w:val="1"/>
    </w:pPr>
    <w:rPr>
      <w:rFonts w:asciiTheme="minorHAnsi" w:hAnsiTheme="minorHAnsi" w:eastAsiaTheme="minorEastAsia"/>
      <w:b/>
      <w:bCs/>
      <w:kern w:val="28"/>
      <w:sz w:val="32"/>
      <w:szCs w:val="32"/>
    </w:rPr>
  </w:style>
  <w:style w:type="paragraph" w:styleId="65">
    <w:name w:val="List Number 5"/>
    <w:basedOn w:val="1"/>
    <w:qFormat/>
    <w:uiPriority w:val="0"/>
    <w:pPr>
      <w:numPr>
        <w:ilvl w:val="0"/>
        <w:numId w:val="10"/>
      </w:numPr>
      <w:contextualSpacing/>
    </w:pPr>
  </w:style>
  <w:style w:type="paragraph" w:styleId="66">
    <w:name w:val="List"/>
    <w:basedOn w:val="1"/>
    <w:qFormat/>
    <w:uiPriority w:val="0"/>
    <w:pPr>
      <w:ind w:left="200" w:hanging="200" w:hangingChars="200"/>
      <w:contextualSpacing/>
    </w:pPr>
  </w:style>
  <w:style w:type="paragraph" w:styleId="67">
    <w:name w:val="footnote text"/>
    <w:basedOn w:val="1"/>
    <w:link w:val="105"/>
    <w:qFormat/>
    <w:uiPriority w:val="0"/>
    <w:pPr>
      <w:jc w:val="left"/>
    </w:pPr>
    <w:rPr>
      <w:sz w:val="18"/>
      <w:szCs w:val="18"/>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contextualSpacing/>
    </w:pPr>
  </w:style>
  <w:style w:type="paragraph" w:styleId="70">
    <w:name w:val="Body Text Indent 3"/>
    <w:basedOn w:val="1"/>
    <w:link w:val="128"/>
    <w:qFormat/>
    <w:uiPriority w:val="0"/>
    <w:pPr>
      <w:spacing w:after="120"/>
      <w:ind w:left="420" w:leftChars="200"/>
    </w:pPr>
    <w:rPr>
      <w:sz w:val="16"/>
      <w:szCs w:val="16"/>
    </w:rPr>
  </w:style>
  <w:style w:type="paragraph" w:styleId="71">
    <w:name w:val="index 7"/>
    <w:basedOn w:val="1"/>
    <w:next w:val="1"/>
    <w:qFormat/>
    <w:uiPriority w:val="0"/>
    <w:pPr>
      <w:ind w:left="1200" w:leftChars="1200" w:firstLine="0"/>
    </w:pPr>
  </w:style>
  <w:style w:type="paragraph" w:styleId="72">
    <w:name w:val="index 9"/>
    <w:basedOn w:val="1"/>
    <w:next w:val="1"/>
    <w:qFormat/>
    <w:uiPriority w:val="0"/>
    <w:pPr>
      <w:ind w:left="1600" w:leftChars="1600" w:firstLine="0"/>
    </w:pPr>
  </w:style>
  <w:style w:type="paragraph" w:styleId="73">
    <w:name w:val="table of figures"/>
    <w:basedOn w:val="1"/>
    <w:next w:val="1"/>
    <w:qFormat/>
    <w:uiPriority w:val="0"/>
    <w:pPr>
      <w:ind w:left="200" w:leftChars="200" w:hanging="200" w:hangingChars="200"/>
    </w:pPr>
  </w:style>
  <w:style w:type="paragraph" w:styleId="74">
    <w:name w:val="toc 2"/>
    <w:basedOn w:val="1"/>
    <w:next w:val="1"/>
    <w:qFormat/>
    <w:uiPriority w:val="0"/>
    <w:pPr>
      <w:ind w:left="420" w:leftChars="200"/>
    </w:pPr>
  </w:style>
  <w:style w:type="paragraph" w:styleId="75">
    <w:name w:val="toc 9"/>
    <w:basedOn w:val="1"/>
    <w:next w:val="1"/>
    <w:uiPriority w:val="0"/>
    <w:pPr>
      <w:ind w:left="3360" w:leftChars="1600"/>
    </w:pPr>
  </w:style>
  <w:style w:type="paragraph" w:styleId="76">
    <w:name w:val="Body Text 2"/>
    <w:basedOn w:val="1"/>
    <w:link w:val="121"/>
    <w:qFormat/>
    <w:uiPriority w:val="0"/>
    <w:pPr>
      <w:spacing w:after="120" w:line="480" w:lineRule="auto"/>
    </w:pPr>
  </w:style>
  <w:style w:type="paragraph" w:styleId="77">
    <w:name w:val="List 4"/>
    <w:basedOn w:val="1"/>
    <w:qFormat/>
    <w:uiPriority w:val="0"/>
    <w:pPr>
      <w:ind w:left="100" w:leftChars="600" w:hanging="200" w:hangingChars="200"/>
      <w:contextualSpacing/>
    </w:pPr>
  </w:style>
  <w:style w:type="paragraph" w:styleId="78">
    <w:name w:val="List Continue 2"/>
    <w:basedOn w:val="1"/>
    <w:qFormat/>
    <w:uiPriority w:val="0"/>
    <w:pPr>
      <w:spacing w:after="120"/>
      <w:ind w:left="840" w:leftChars="400"/>
      <w:contextualSpacing/>
    </w:pPr>
  </w:style>
  <w:style w:type="paragraph" w:styleId="79">
    <w:name w:val="Message Header"/>
    <w:basedOn w:val="1"/>
    <w:link w:val="118"/>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rPr>
  </w:style>
  <w:style w:type="paragraph" w:styleId="80">
    <w:name w:val="HTML Preformatted"/>
    <w:basedOn w:val="1"/>
    <w:link w:val="99"/>
    <w:uiPriority w:val="0"/>
    <w:rPr>
      <w:rFonts w:ascii="Courier New" w:hAnsi="Courier New" w:cs="Courier New"/>
      <w:sz w:val="20"/>
      <w:szCs w:val="20"/>
    </w:rPr>
  </w:style>
  <w:style w:type="paragraph" w:styleId="81">
    <w:name w:val="Normal (Web)"/>
    <w:basedOn w:val="1"/>
    <w:qFormat/>
    <w:uiPriority w:val="0"/>
  </w:style>
  <w:style w:type="paragraph" w:styleId="82">
    <w:name w:val="List Continue 3"/>
    <w:basedOn w:val="1"/>
    <w:qFormat/>
    <w:uiPriority w:val="0"/>
    <w:pPr>
      <w:spacing w:after="120"/>
      <w:ind w:left="1260" w:leftChars="600"/>
      <w:contextualSpacing/>
    </w:pPr>
  </w:style>
  <w:style w:type="paragraph" w:styleId="83">
    <w:name w:val="index 2"/>
    <w:basedOn w:val="1"/>
    <w:next w:val="1"/>
    <w:qFormat/>
    <w:uiPriority w:val="0"/>
    <w:pPr>
      <w:ind w:left="200" w:leftChars="200" w:firstLine="0"/>
    </w:pPr>
  </w:style>
  <w:style w:type="paragraph" w:styleId="84">
    <w:name w:val="Title"/>
    <w:qFormat/>
    <w:uiPriority w:val="0"/>
    <w:pPr>
      <w:adjustRightInd w:val="0"/>
      <w:snapToGrid w:val="0"/>
      <w:spacing w:after="50" w:afterLines="50" w:line="240" w:lineRule="auto"/>
      <w:jc w:val="center"/>
      <w:outlineLvl w:val="0"/>
    </w:pPr>
    <w:rPr>
      <w:rFonts w:ascii="MiSans" w:hAnsi="MiSans" w:eastAsia="MiSans" w:cstheme="minorBidi"/>
      <w:b/>
      <w:bCs/>
      <w:sz w:val="52"/>
      <w:szCs w:val="52"/>
      <w:lang w:val="en-US" w:eastAsia="zh-CN" w:bidi="ar-SA"/>
    </w:rPr>
  </w:style>
  <w:style w:type="paragraph" w:styleId="85">
    <w:name w:val="annotation subject"/>
    <w:basedOn w:val="28"/>
    <w:next w:val="28"/>
    <w:link w:val="112"/>
    <w:qFormat/>
    <w:uiPriority w:val="0"/>
    <w:rPr>
      <w:b/>
      <w:bCs/>
    </w:rPr>
  </w:style>
  <w:style w:type="paragraph" w:styleId="86">
    <w:name w:val="Body Text First Indent"/>
    <w:basedOn w:val="34"/>
    <w:link w:val="124"/>
    <w:uiPriority w:val="0"/>
    <w:pPr>
      <w:spacing w:afterLines="50"/>
      <w:ind w:firstLine="420" w:firstLineChars="100"/>
    </w:pPr>
  </w:style>
  <w:style w:type="paragraph" w:styleId="87">
    <w:name w:val="Body Text First Indent 2"/>
    <w:basedOn w:val="35"/>
    <w:link w:val="126"/>
    <w:uiPriority w:val="0"/>
    <w:pPr>
      <w:ind w:firstLine="420"/>
    </w:pPr>
  </w:style>
  <w:style w:type="character" w:styleId="90">
    <w:name w:val="Strong"/>
    <w:basedOn w:val="89"/>
    <w:autoRedefine/>
    <w:qFormat/>
    <w:uiPriority w:val="0"/>
    <w:rPr>
      <w:rFonts w:ascii="MiSans" w:hAnsi="MiSans" w:eastAsia="MiSans"/>
      <w:b/>
      <w:bCs/>
      <w:sz w:val="24"/>
      <w:szCs w:val="24"/>
    </w:rPr>
  </w:style>
  <w:style w:type="character" w:styleId="91">
    <w:name w:val="endnote reference"/>
    <w:basedOn w:val="89"/>
    <w:uiPriority w:val="0"/>
    <w:rPr>
      <w:rFonts w:ascii="微软雅黑" w:hAnsi="微软雅黑" w:eastAsia="微软雅黑"/>
      <w:vertAlign w:val="superscript"/>
    </w:rPr>
  </w:style>
  <w:style w:type="character" w:styleId="92">
    <w:name w:val="page number"/>
    <w:basedOn w:val="89"/>
    <w:uiPriority w:val="0"/>
    <w:rPr>
      <w:rFonts w:ascii="微软雅黑" w:hAnsi="微软雅黑" w:eastAsia="微软雅黑"/>
      <w:color w:val="808080" w:themeColor="background1" w:themeShade="80"/>
    </w:rPr>
  </w:style>
  <w:style w:type="character" w:styleId="93">
    <w:name w:val="FollowedHyperlink"/>
    <w:basedOn w:val="89"/>
    <w:uiPriority w:val="0"/>
    <w:rPr>
      <w:rFonts w:ascii="微软雅黑" w:hAnsi="微软雅黑" w:eastAsia="微软雅黑"/>
      <w:color w:val="800080"/>
      <w:u w:val="single"/>
    </w:rPr>
  </w:style>
  <w:style w:type="character" w:styleId="94">
    <w:name w:val="Hyperlink"/>
    <w:basedOn w:val="89"/>
    <w:uiPriority w:val="0"/>
    <w:rPr>
      <w:rFonts w:ascii="微软雅黑" w:hAnsi="微软雅黑" w:eastAsia="微软雅黑"/>
      <w:color w:val="0000FF"/>
      <w:u w:val="single"/>
    </w:rPr>
  </w:style>
  <w:style w:type="character" w:styleId="95">
    <w:name w:val="HTML Code"/>
    <w:basedOn w:val="89"/>
    <w:uiPriority w:val="0"/>
    <w:rPr>
      <w:rFonts w:ascii="Courier New" w:hAnsi="Courier New"/>
      <w:sz w:val="20"/>
    </w:rPr>
  </w:style>
  <w:style w:type="character" w:styleId="96">
    <w:name w:val="annotation reference"/>
    <w:basedOn w:val="89"/>
    <w:qFormat/>
    <w:uiPriority w:val="0"/>
    <w:rPr>
      <w:rFonts w:ascii="微软雅黑" w:hAnsi="微软雅黑" w:eastAsia="微软雅黑"/>
      <w:sz w:val="21"/>
      <w:szCs w:val="21"/>
    </w:rPr>
  </w:style>
  <w:style w:type="character" w:styleId="97">
    <w:name w:val="footnote reference"/>
    <w:basedOn w:val="89"/>
    <w:uiPriority w:val="0"/>
    <w:rPr>
      <w:rFonts w:ascii="微软雅黑" w:hAnsi="微软雅黑" w:eastAsia="微软雅黑"/>
      <w:vertAlign w:val="superscript"/>
    </w:rPr>
  </w:style>
  <w:style w:type="character" w:customStyle="1" w:styleId="98">
    <w:name w:val="HTML 地址 字符"/>
    <w:basedOn w:val="89"/>
    <w:link w:val="41"/>
    <w:semiHidden/>
    <w:qFormat/>
    <w:uiPriority w:val="99"/>
    <w:rPr>
      <w:i/>
      <w:iCs/>
    </w:rPr>
  </w:style>
  <w:style w:type="character" w:customStyle="1" w:styleId="99">
    <w:name w:val="HTML 预设格式 字符"/>
    <w:basedOn w:val="89"/>
    <w:link w:val="80"/>
    <w:semiHidden/>
    <w:qFormat/>
    <w:uiPriority w:val="99"/>
    <w:rPr>
      <w:rFonts w:ascii="Courier New" w:hAnsi="Courier New" w:cs="Courier New"/>
      <w:sz w:val="20"/>
      <w:szCs w:val="20"/>
    </w:rPr>
  </w:style>
  <w:style w:type="paragraph" w:customStyle="1" w:styleId="100">
    <w:name w:val="TOC 标题1"/>
    <w:basedOn w:val="3"/>
    <w:next w:val="1"/>
    <w:semiHidden/>
    <w:unhideWhenUsed/>
    <w:qFormat/>
    <w:uiPriority w:val="39"/>
    <w:pPr>
      <w:widowControl w:val="0"/>
      <w:spacing w:before="340" w:beforeLines="50" w:after="330" w:afterLines="50" w:line="578" w:lineRule="auto"/>
      <w:ind w:firstLine="1040" w:firstLineChars="200"/>
      <w:jc w:val="both"/>
      <w:outlineLvl w:val="9"/>
    </w:pPr>
  </w:style>
  <w:style w:type="character" w:customStyle="1" w:styleId="101">
    <w:name w:val="纯文本 字符"/>
    <w:basedOn w:val="89"/>
    <w:link w:val="45"/>
    <w:semiHidden/>
    <w:qFormat/>
    <w:uiPriority w:val="99"/>
    <w:rPr>
      <w:rFonts w:hAnsi="Courier New" w:cs="Courier New" w:asciiTheme="minorEastAsia" w:eastAsiaTheme="minorEastAsia"/>
    </w:rPr>
  </w:style>
  <w:style w:type="character" w:customStyle="1" w:styleId="102">
    <w:name w:val="电子邮件签名 字符"/>
    <w:basedOn w:val="89"/>
    <w:link w:val="19"/>
    <w:semiHidden/>
    <w:qFormat/>
    <w:uiPriority w:val="99"/>
  </w:style>
  <w:style w:type="character" w:customStyle="1" w:styleId="103">
    <w:name w:val="副标题 字符"/>
    <w:basedOn w:val="89"/>
    <w:link w:val="64"/>
    <w:qFormat/>
    <w:uiPriority w:val="11"/>
    <w:rPr>
      <w:rFonts w:asciiTheme="minorHAnsi" w:hAnsiTheme="minorHAnsi" w:eastAsiaTheme="minorEastAsia"/>
      <w:b/>
      <w:bCs/>
      <w:kern w:val="28"/>
      <w:sz w:val="32"/>
      <w:szCs w:val="32"/>
    </w:rPr>
  </w:style>
  <w:style w:type="character" w:customStyle="1" w:styleId="104">
    <w:name w:val="宏文本 字符"/>
    <w:basedOn w:val="89"/>
    <w:link w:val="2"/>
    <w:semiHidden/>
    <w:qFormat/>
    <w:uiPriority w:val="99"/>
    <w:rPr>
      <w:rFonts w:ascii="Courier New" w:hAnsi="Courier New" w:eastAsia="宋体" w:cs="Courier New"/>
      <w:kern w:val="2"/>
      <w:sz w:val="24"/>
      <w:szCs w:val="24"/>
      <w:lang w:val="en-US" w:eastAsia="zh-CN" w:bidi="ar-SA"/>
    </w:rPr>
  </w:style>
  <w:style w:type="character" w:customStyle="1" w:styleId="105">
    <w:name w:val="脚注文本 字符"/>
    <w:basedOn w:val="89"/>
    <w:link w:val="67"/>
    <w:semiHidden/>
    <w:qFormat/>
    <w:uiPriority w:val="99"/>
    <w:rPr>
      <w:sz w:val="18"/>
      <w:szCs w:val="18"/>
    </w:rPr>
  </w:style>
  <w:style w:type="character" w:customStyle="1" w:styleId="106">
    <w:name w:val="结束语 字符"/>
    <w:basedOn w:val="89"/>
    <w:link w:val="32"/>
    <w:semiHidden/>
    <w:qFormat/>
    <w:uiPriority w:val="99"/>
  </w:style>
  <w:style w:type="paragraph" w:styleId="107">
    <w:name w:val="List Paragraph"/>
    <w:basedOn w:val="1"/>
    <w:qFormat/>
    <w:uiPriority w:val="99"/>
    <w:pPr>
      <w:ind w:firstLine="420"/>
    </w:pPr>
  </w:style>
  <w:style w:type="paragraph" w:styleId="108">
    <w:name w:val="Intense Quote"/>
    <w:basedOn w:val="1"/>
    <w:next w:val="1"/>
    <w:link w:val="109"/>
    <w:qFormat/>
    <w:uiPriority w:val="99"/>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09">
    <w:name w:val="明显引用 字符"/>
    <w:basedOn w:val="89"/>
    <w:link w:val="108"/>
    <w:qFormat/>
    <w:uiPriority w:val="99"/>
    <w:rPr>
      <w:i/>
      <w:iCs/>
      <w:color w:val="4472C4" w:themeColor="accent1"/>
      <w14:textFill>
        <w14:solidFill>
          <w14:schemeClr w14:val="accent1"/>
        </w14:solidFill>
      </w14:textFill>
    </w:rPr>
  </w:style>
  <w:style w:type="character" w:customStyle="1" w:styleId="110">
    <w:name w:val="批注框文本 字符"/>
    <w:basedOn w:val="89"/>
    <w:link w:val="54"/>
    <w:semiHidden/>
    <w:qFormat/>
    <w:uiPriority w:val="99"/>
    <w:rPr>
      <w:sz w:val="18"/>
      <w:szCs w:val="18"/>
    </w:rPr>
  </w:style>
  <w:style w:type="character" w:customStyle="1" w:styleId="111">
    <w:name w:val="批注文字 字符"/>
    <w:basedOn w:val="89"/>
    <w:link w:val="28"/>
    <w:semiHidden/>
    <w:qFormat/>
    <w:uiPriority w:val="99"/>
  </w:style>
  <w:style w:type="character" w:customStyle="1" w:styleId="112">
    <w:name w:val="批注主题 字符"/>
    <w:basedOn w:val="111"/>
    <w:link w:val="85"/>
    <w:semiHidden/>
    <w:qFormat/>
    <w:uiPriority w:val="99"/>
    <w:rPr>
      <w:b/>
      <w:bCs/>
    </w:rPr>
  </w:style>
  <w:style w:type="character" w:customStyle="1" w:styleId="113">
    <w:name w:val="日期 字符"/>
    <w:basedOn w:val="89"/>
    <w:link w:val="50"/>
    <w:semiHidden/>
    <w:qFormat/>
    <w:uiPriority w:val="99"/>
    <w:rPr>
      <w:b/>
      <w:bCs/>
    </w:rPr>
  </w:style>
  <w:style w:type="paragraph" w:customStyle="1" w:styleId="114">
    <w:name w:val="书目1"/>
    <w:basedOn w:val="1"/>
    <w:next w:val="1"/>
    <w:semiHidden/>
    <w:unhideWhenUsed/>
    <w:qFormat/>
    <w:uiPriority w:val="37"/>
  </w:style>
  <w:style w:type="character" w:customStyle="1" w:styleId="115">
    <w:name w:val="尾注文本 字符"/>
    <w:basedOn w:val="89"/>
    <w:link w:val="52"/>
    <w:semiHidden/>
    <w:qFormat/>
    <w:uiPriority w:val="99"/>
  </w:style>
  <w:style w:type="character" w:customStyle="1" w:styleId="116">
    <w:name w:val="文档结构图 字符"/>
    <w:basedOn w:val="89"/>
    <w:link w:val="26"/>
    <w:semiHidden/>
    <w:qFormat/>
    <w:uiPriority w:val="99"/>
    <w:rPr>
      <w:rFonts w:ascii="Microsoft YaHei UI" w:eastAsia="Microsoft YaHei UI"/>
      <w:sz w:val="18"/>
      <w:szCs w:val="18"/>
    </w:rPr>
  </w:style>
  <w:style w:type="paragraph" w:styleId="117">
    <w:name w:val="No Spacing"/>
    <w:qFormat/>
    <w:uiPriority w:val="99"/>
    <w:pPr>
      <w:widowControl w:val="0"/>
      <w:adjustRightInd w:val="0"/>
      <w:snapToGrid w:val="0"/>
      <w:spacing w:beforeLines="50" w:afterLines="50"/>
      <w:ind w:firstLine="1040" w:firstLineChars="200"/>
      <w:jc w:val="both"/>
    </w:pPr>
    <w:rPr>
      <w:rFonts w:ascii="MiSans" w:hAnsi="MiSans" w:eastAsia="MiSans" w:cstheme="minorBidi"/>
      <w:kern w:val="2"/>
      <w:sz w:val="24"/>
      <w:szCs w:val="24"/>
      <w:lang w:val="en-US" w:eastAsia="zh-CN" w:bidi="ar-SA"/>
    </w:rPr>
  </w:style>
  <w:style w:type="character" w:customStyle="1" w:styleId="118">
    <w:name w:val="信息标题 字符"/>
    <w:basedOn w:val="89"/>
    <w:link w:val="79"/>
    <w:semiHidden/>
    <w:qFormat/>
    <w:uiPriority w:val="99"/>
    <w:rPr>
      <w:rFonts w:asciiTheme="majorHAnsi" w:hAnsiTheme="majorHAnsi" w:eastAsiaTheme="majorEastAsia" w:cstheme="majorBidi"/>
    </w:rPr>
  </w:style>
  <w:style w:type="paragraph" w:styleId="119">
    <w:name w:val="Quote"/>
    <w:basedOn w:val="1"/>
    <w:next w:val="1"/>
    <w:link w:val="120"/>
    <w:qFormat/>
    <w:uiPriority w:val="99"/>
    <w:pPr>
      <w:spacing w:before="200" w:after="160"/>
      <w:ind w:left="864" w:right="864"/>
      <w:jc w:val="center"/>
    </w:pPr>
    <w:rPr>
      <w:i/>
      <w:iCs/>
      <w:color w:val="000000" w:themeColor="text1"/>
      <w14:textFill>
        <w14:solidFill>
          <w14:schemeClr w14:val="tx1"/>
        </w14:solidFill>
      </w14:textFill>
    </w:rPr>
  </w:style>
  <w:style w:type="character" w:customStyle="1" w:styleId="120">
    <w:name w:val="引用 字符"/>
    <w:basedOn w:val="89"/>
    <w:link w:val="119"/>
    <w:qFormat/>
    <w:uiPriority w:val="99"/>
    <w:rPr>
      <w:i/>
      <w:iCs/>
      <w:color w:val="000000" w:themeColor="text1"/>
      <w14:textFill>
        <w14:solidFill>
          <w14:schemeClr w14:val="tx1"/>
        </w14:solidFill>
      </w14:textFill>
    </w:rPr>
  </w:style>
  <w:style w:type="character" w:customStyle="1" w:styleId="121">
    <w:name w:val="正文文本 2 字符"/>
    <w:basedOn w:val="89"/>
    <w:link w:val="76"/>
    <w:semiHidden/>
    <w:qFormat/>
    <w:uiPriority w:val="99"/>
  </w:style>
  <w:style w:type="character" w:customStyle="1" w:styleId="122">
    <w:name w:val="正文文本 3 字符"/>
    <w:basedOn w:val="89"/>
    <w:link w:val="31"/>
    <w:semiHidden/>
    <w:qFormat/>
    <w:uiPriority w:val="99"/>
    <w:rPr>
      <w:sz w:val="16"/>
      <w:szCs w:val="16"/>
    </w:rPr>
  </w:style>
  <w:style w:type="character" w:customStyle="1" w:styleId="123">
    <w:name w:val="正文文本 字符"/>
    <w:basedOn w:val="89"/>
    <w:link w:val="34"/>
    <w:qFormat/>
    <w:uiPriority w:val="99"/>
  </w:style>
  <w:style w:type="character" w:customStyle="1" w:styleId="124">
    <w:name w:val="正文文本首行缩进 字符"/>
    <w:basedOn w:val="123"/>
    <w:link w:val="86"/>
    <w:semiHidden/>
    <w:qFormat/>
    <w:uiPriority w:val="99"/>
  </w:style>
  <w:style w:type="character" w:customStyle="1" w:styleId="125">
    <w:name w:val="正文文本缩进 字符"/>
    <w:basedOn w:val="89"/>
    <w:link w:val="35"/>
    <w:semiHidden/>
    <w:qFormat/>
    <w:uiPriority w:val="99"/>
  </w:style>
  <w:style w:type="character" w:customStyle="1" w:styleId="126">
    <w:name w:val="正文文本首行缩进 2 字符"/>
    <w:basedOn w:val="125"/>
    <w:link w:val="87"/>
    <w:semiHidden/>
    <w:qFormat/>
    <w:uiPriority w:val="99"/>
  </w:style>
  <w:style w:type="character" w:customStyle="1" w:styleId="127">
    <w:name w:val="正文文本缩进 2 字符"/>
    <w:basedOn w:val="89"/>
    <w:link w:val="51"/>
    <w:semiHidden/>
    <w:qFormat/>
    <w:uiPriority w:val="99"/>
  </w:style>
  <w:style w:type="character" w:customStyle="1" w:styleId="128">
    <w:name w:val="正文文本缩进 3 字符"/>
    <w:basedOn w:val="89"/>
    <w:link w:val="70"/>
    <w:semiHidden/>
    <w:qFormat/>
    <w:uiPriority w:val="99"/>
    <w:rPr>
      <w:sz w:val="16"/>
      <w:szCs w:val="16"/>
    </w:rPr>
  </w:style>
  <w:style w:type="character" w:customStyle="1" w:styleId="129">
    <w:name w:val="注释标题 字符"/>
    <w:basedOn w:val="89"/>
    <w:link w:val="16"/>
    <w:semiHidden/>
    <w:qFormat/>
    <w:uiPriority w:val="99"/>
  </w:style>
  <w:style w:type="character" w:customStyle="1" w:styleId="130">
    <w:name w:val="列表项目符号 字符"/>
    <w:link w:val="2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microsoft.com/office/2007/relationships/hdphoto" Target="media/image17.png"/><Relationship Id="rId21" Type="http://schemas.openxmlformats.org/officeDocument/2006/relationships/image" Target="media/image16.png"/><Relationship Id="rId20" Type="http://schemas.microsoft.com/office/2007/relationships/hdphoto" Target="media/image15.png"/><Relationship Id="rId2" Type="http://schemas.openxmlformats.org/officeDocument/2006/relationships/settings" Target="settings.xml"/><Relationship Id="rId19" Type="http://schemas.openxmlformats.org/officeDocument/2006/relationships/image" Target="media/image14.png"/><Relationship Id="rId18" Type="http://schemas.microsoft.com/office/2007/relationships/hdphoto" Target="media/image13.png"/><Relationship Id="rId17" Type="http://schemas.openxmlformats.org/officeDocument/2006/relationships/image" Target="media/image12.png"/><Relationship Id="rId16" Type="http://schemas.microsoft.com/office/2007/relationships/hdphoto" Target="media/image11.png"/><Relationship Id="rId15" Type="http://schemas.openxmlformats.org/officeDocument/2006/relationships/image" Target="media/image10.png"/><Relationship Id="rId14" Type="http://schemas.microsoft.com/office/2007/relationships/hdphoto" Target="media/image9.png"/><Relationship Id="rId13" Type="http://schemas.openxmlformats.org/officeDocument/2006/relationships/image" Target="media/image8.png"/><Relationship Id="rId12" Type="http://schemas.microsoft.com/office/2007/relationships/hdphoto" Target="media/image7.png"/><Relationship Id="rId11" Type="http://schemas.openxmlformats.org/officeDocument/2006/relationships/image" Target="media/image6.png"/><Relationship Id="rId10" Type="http://schemas.microsoft.com/office/2007/relationships/hdphoto" Target="media/image5.wdp"/><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自定义 1">
      <a:dk1>
        <a:srgbClr val="000000"/>
      </a:dk1>
      <a:lt1>
        <a:srgbClr val="FFFFFF"/>
      </a:lt1>
      <a:dk2>
        <a:srgbClr val="44546A"/>
      </a:dk2>
      <a:lt2>
        <a:srgbClr val="E7E6E6"/>
      </a:lt2>
      <a:accent1>
        <a:srgbClr val="4472C4"/>
      </a:accent1>
      <a:accent2>
        <a:srgbClr val="00357E"/>
      </a:accent2>
      <a:accent3>
        <a:srgbClr val="41667B"/>
      </a:accent3>
      <a:accent4>
        <a:srgbClr val="98AD9D"/>
      </a:accent4>
      <a:accent5>
        <a:srgbClr val="CFD58B"/>
      </a:accent5>
      <a:accent6>
        <a:srgbClr val="D6BC2A"/>
      </a:accent6>
      <a:hlink>
        <a:srgbClr val="0563C1"/>
      </a:hlink>
      <a:folHlink>
        <a:srgbClr val="954F72"/>
      </a:folHlink>
    </a:clrScheme>
    <a:fontScheme name="自定义 100">
      <a:majorFont>
        <a:latin typeface="MiSans Bold"/>
        <a:ea typeface="MiSans Bold"/>
        <a:cs typeface=""/>
      </a:majorFont>
      <a:minorFont>
        <a:latin typeface="MiSans"/>
        <a:ea typeface="MiSans"/>
        <a:cs typeface=""/>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招投标文件6"/>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760</Words>
  <Characters>4702</Characters>
  <Lines>0</Lines>
  <Paragraphs>0</Paragraphs>
  <TotalTime>1</TotalTime>
  <ScaleCrop>false</ScaleCrop>
  <LinksUpToDate>false</LinksUpToDate>
  <CharactersWithSpaces>5415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2025-12-30T14:24:00Z</dcterms:created>
  <dc:creator>WPS_1642089427</dc:creator>
  <cp:lastModifiedBy>『幸福画面』用蜡笔描绘</cp:lastModifiedBy>
  <dcterms:modified xsi:type="dcterms:W3CDTF">2025-12-31T06:09:29Z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56CBC007140049498A25E0C7C258D5E1_13</vt:lpwstr>
  </property>
  <property fmtid="{D5CDD505-2E9C-101B-9397-08002B2CF9AE}" pid="4" name="KSOTemplateDocerSaveRecord">
    <vt:lpwstr>eyJoZGlkIjoiN2JjYzFmZjkzNTQ5OTUzODQwODUwNzM3YzBmMTFmNjQiLCJ1c2VySWQiOiIyNzIwNjY1MzMifQ==</vt:lpwstr>
  </property>
</Properties>
</file>